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691" w:type="dxa"/>
        <w:tblInd w:w="1534" w:type="dxa"/>
        <w:tblLook w:val="0600" w:firstRow="0" w:lastRow="0" w:firstColumn="0" w:lastColumn="0" w:noHBand="1" w:noVBand="1"/>
      </w:tblPr>
      <w:tblGrid>
        <w:gridCol w:w="8451"/>
        <w:gridCol w:w="240"/>
      </w:tblGrid>
      <w:tr w:rsidR="00E3286D" w:rsidRPr="00FA3EB3" w14:paraId="34F5CEDA" w14:textId="77777777" w:rsidTr="00611E4E">
        <w:trPr>
          <w:trHeight w:val="1728"/>
        </w:trPr>
        <w:tc>
          <w:tcPr>
            <w:tcW w:w="8451" w:type="dxa"/>
            <w:vAlign w:val="center"/>
          </w:tcPr>
          <w:p w14:paraId="0618AB51" w14:textId="4FDD1915" w:rsidR="00E3286D" w:rsidRPr="0095582A" w:rsidRDefault="0095582A" w:rsidP="007C2457">
            <w:pPr>
              <w:pStyle w:val="Title"/>
              <w:spacing w:line="240" w:lineRule="auto"/>
              <w:jc w:val="center"/>
              <w:rPr>
                <w:rFonts w:ascii="Arial" w:hAnsi="Arial" w:cs="Arial"/>
              </w:rPr>
            </w:pPr>
            <w:r w:rsidRPr="0095582A">
              <w:rPr>
                <w:rFonts w:ascii="Arial" w:hAnsi="Arial" w:cs="Arial"/>
                <w:sz w:val="24"/>
                <w:szCs w:val="28"/>
              </w:rPr>
              <w:t>SKIM PINDAAN MILESTONE DANA KANDUNGAN DIGITAL (DKD)</w:t>
            </w:r>
            <w:r w:rsidR="007C2457">
              <w:rPr>
                <w:rFonts w:ascii="Arial" w:hAnsi="Arial" w:cs="Arial"/>
                <w:sz w:val="24"/>
                <w:szCs w:val="28"/>
              </w:rPr>
              <w:t xml:space="preserve"> PRISMA</w:t>
            </w:r>
          </w:p>
        </w:tc>
        <w:tc>
          <w:tcPr>
            <w:tcW w:w="240" w:type="dxa"/>
            <w:vAlign w:val="center"/>
          </w:tcPr>
          <w:p w14:paraId="7B70E45D" w14:textId="398B965C" w:rsidR="00E3286D" w:rsidRPr="00FA3EB3" w:rsidRDefault="00E3286D" w:rsidP="00E3286D">
            <w:pPr>
              <w:spacing w:after="0"/>
              <w:jc w:val="right"/>
            </w:pPr>
          </w:p>
        </w:tc>
      </w:tr>
    </w:tbl>
    <w:p w14:paraId="550D5FD4" w14:textId="169C93E9" w:rsidR="00E3286D" w:rsidRPr="00FA3EB3" w:rsidRDefault="002C5863" w:rsidP="003B49EC">
      <w:r>
        <w:rPr>
          <w:rFonts w:ascii="Stencil" w:hAnsi="Stencil"/>
          <w:noProof/>
          <w:sz w:val="28"/>
          <w:szCs w:val="28"/>
          <w:lang w:val="en-MY" w:eastAsia="en-MY"/>
        </w:rPr>
        <w:drawing>
          <wp:anchor distT="0" distB="0" distL="114300" distR="114300" simplePos="0" relativeHeight="251659776" behindDoc="0" locked="0" layoutInCell="1" allowOverlap="1" wp14:anchorId="153A9195" wp14:editId="21B422A5">
            <wp:simplePos x="0" y="0"/>
            <wp:positionH relativeFrom="column">
              <wp:posOffset>5328870</wp:posOffset>
            </wp:positionH>
            <wp:positionV relativeFrom="paragraph">
              <wp:posOffset>-2307974</wp:posOffset>
            </wp:positionV>
            <wp:extent cx="1457608" cy="1030285"/>
            <wp:effectExtent l="0" t="0" r="0" b="0"/>
            <wp:wrapNone/>
            <wp:docPr id="19" name="Picture 1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129" cy="103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tencil" w:hAnsi="Stencil"/>
          <w:noProof/>
          <w:sz w:val="28"/>
          <w:szCs w:val="28"/>
          <w:lang w:val="en-MY" w:eastAsia="en-MY"/>
        </w:rPr>
        <w:drawing>
          <wp:anchor distT="0" distB="0" distL="114300" distR="114300" simplePos="0" relativeHeight="251657728" behindDoc="0" locked="0" layoutInCell="1" allowOverlap="1" wp14:anchorId="5ED12630" wp14:editId="1E0AD012">
            <wp:simplePos x="0" y="0"/>
            <wp:positionH relativeFrom="column">
              <wp:posOffset>-81481</wp:posOffset>
            </wp:positionH>
            <wp:positionV relativeFrom="paragraph">
              <wp:posOffset>-2344036</wp:posOffset>
            </wp:positionV>
            <wp:extent cx="1149790" cy="1149790"/>
            <wp:effectExtent l="0" t="0" r="0" b="0"/>
            <wp:wrapNone/>
            <wp:docPr id="23" name="Picture 2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790" cy="1149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0E17D4" w14:textId="489B8957" w:rsidR="00FD35A6" w:rsidRPr="00FA3EB3" w:rsidRDefault="00611E4E" w:rsidP="00FD35A6">
      <w:pPr>
        <w:pStyle w:val="Heading1"/>
      </w:pPr>
      <w:r>
        <w:t>BUTIRAN PENERIMA DANA</w:t>
      </w:r>
      <w:r w:rsidR="002C5863" w:rsidRPr="002C5863">
        <w:rPr>
          <w:rFonts w:ascii="Stencil" w:hAnsi="Stencil"/>
          <w:noProof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1665"/>
        <w:gridCol w:w="140"/>
        <w:gridCol w:w="2820"/>
        <w:gridCol w:w="2262"/>
        <w:gridCol w:w="3857"/>
      </w:tblGrid>
      <w:tr w:rsidR="00611E4E" w:rsidRPr="00FA3EB3" w14:paraId="00C519D9" w14:textId="77777777" w:rsidTr="00A03E0A">
        <w:trPr>
          <w:trHeight w:val="544"/>
        </w:trPr>
        <w:tc>
          <w:tcPr>
            <w:tcW w:w="1809" w:type="dxa"/>
            <w:gridSpan w:val="2"/>
            <w:vMerge w:val="restart"/>
          </w:tcPr>
          <w:p w14:paraId="55B4F788" w14:textId="33F1768A" w:rsidR="00611E4E" w:rsidRPr="00FA3EB3" w:rsidRDefault="00611E4E" w:rsidP="00611E4E">
            <w:pPr>
              <w:pStyle w:val="Labels"/>
            </w:pPr>
            <w:r>
              <w:t>NAMA SYARIKAT</w:t>
            </w:r>
          </w:p>
        </w:tc>
        <w:tc>
          <w:tcPr>
            <w:tcW w:w="2835" w:type="dxa"/>
            <w:shd w:val="clear" w:color="auto" w:fill="FFFFFF" w:themeFill="background1"/>
          </w:tcPr>
          <w:p w14:paraId="1A88FC3E" w14:textId="77777777" w:rsidR="00611E4E" w:rsidRPr="00FA3EB3" w:rsidRDefault="00611E4E" w:rsidP="00611E4E"/>
        </w:tc>
        <w:tc>
          <w:tcPr>
            <w:tcW w:w="2268" w:type="dxa"/>
            <w:vMerge w:val="restart"/>
          </w:tcPr>
          <w:p w14:paraId="4AF38E79" w14:textId="2D399F2F" w:rsidR="00611E4E" w:rsidRDefault="00A03E0A" w:rsidP="00611E4E">
            <w:pPr>
              <w:pStyle w:val="Labels"/>
            </w:pPr>
            <w:r>
              <w:t>TAJUK PROJEK</w:t>
            </w:r>
            <w:r w:rsidR="002C5863">
              <w:rPr>
                <w:rFonts w:ascii="Stencil" w:hAnsi="Stencil"/>
                <w:noProof/>
                <w:sz w:val="28"/>
                <w:szCs w:val="28"/>
                <w:lang w:bidi="en-GB"/>
              </w:rPr>
              <w:t xml:space="preserve"> </w:t>
            </w:r>
          </w:p>
          <w:p w14:paraId="4D01530D" w14:textId="07C0F312" w:rsidR="00A03E0A" w:rsidRPr="00A03E0A" w:rsidRDefault="00A03E0A" w:rsidP="00A03E0A">
            <w:pPr>
              <w:jc w:val="center"/>
            </w:pPr>
          </w:p>
        </w:tc>
        <w:tc>
          <w:tcPr>
            <w:tcW w:w="3878" w:type="dxa"/>
            <w:vMerge w:val="restart"/>
            <w:shd w:val="clear" w:color="auto" w:fill="FFFFFF" w:themeFill="background1"/>
          </w:tcPr>
          <w:p w14:paraId="46DBFEA7" w14:textId="77777777" w:rsidR="00611E4E" w:rsidRPr="00FA3EB3" w:rsidRDefault="00611E4E" w:rsidP="00611E4E"/>
        </w:tc>
      </w:tr>
      <w:tr w:rsidR="00611E4E" w:rsidRPr="00FA3EB3" w14:paraId="5E3EB630" w14:textId="77777777" w:rsidTr="00A03E0A">
        <w:trPr>
          <w:trHeight w:val="544"/>
        </w:trPr>
        <w:tc>
          <w:tcPr>
            <w:tcW w:w="1809" w:type="dxa"/>
            <w:gridSpan w:val="2"/>
            <w:vMerge/>
          </w:tcPr>
          <w:p w14:paraId="247D50C2" w14:textId="77777777" w:rsidR="00611E4E" w:rsidRPr="00FA3EB3" w:rsidRDefault="00611E4E" w:rsidP="00611E4E">
            <w:pPr>
              <w:pStyle w:val="Labels"/>
            </w:pPr>
          </w:p>
        </w:tc>
        <w:tc>
          <w:tcPr>
            <w:tcW w:w="2835" w:type="dxa"/>
          </w:tcPr>
          <w:p w14:paraId="768FDB6C" w14:textId="77777777" w:rsidR="00611E4E" w:rsidRPr="00FA3EB3" w:rsidRDefault="00611E4E" w:rsidP="00611E4E"/>
        </w:tc>
        <w:tc>
          <w:tcPr>
            <w:tcW w:w="2268" w:type="dxa"/>
            <w:vMerge/>
          </w:tcPr>
          <w:p w14:paraId="07E1A560" w14:textId="77777777" w:rsidR="00611E4E" w:rsidRPr="00FA3EB3" w:rsidRDefault="00611E4E" w:rsidP="00611E4E">
            <w:pPr>
              <w:pStyle w:val="Labels"/>
            </w:pPr>
          </w:p>
        </w:tc>
        <w:tc>
          <w:tcPr>
            <w:tcW w:w="3878" w:type="dxa"/>
            <w:vMerge/>
            <w:shd w:val="clear" w:color="auto" w:fill="FFFFFF" w:themeFill="background1"/>
          </w:tcPr>
          <w:p w14:paraId="76921BBA" w14:textId="77777777" w:rsidR="00611E4E" w:rsidRPr="00FA3EB3" w:rsidRDefault="00611E4E" w:rsidP="00611E4E"/>
        </w:tc>
      </w:tr>
      <w:tr w:rsidR="00A03E0A" w:rsidRPr="00FA3EB3" w14:paraId="431EB8C9" w14:textId="77777777" w:rsidTr="008925E9">
        <w:tc>
          <w:tcPr>
            <w:tcW w:w="1668" w:type="dxa"/>
            <w:vAlign w:val="center"/>
          </w:tcPr>
          <w:p w14:paraId="26E046F3" w14:textId="0EFF00AD" w:rsidR="00A03E0A" w:rsidRPr="00FA3EB3" w:rsidRDefault="00A03E0A" w:rsidP="008925E9">
            <w:pPr>
              <w:pStyle w:val="Labels"/>
            </w:pPr>
            <w:r>
              <w:t>KATEGORI DANA</w:t>
            </w:r>
          </w:p>
        </w:tc>
        <w:tc>
          <w:tcPr>
            <w:tcW w:w="2976" w:type="dxa"/>
            <w:gridSpan w:val="2"/>
            <w:shd w:val="clear" w:color="auto" w:fill="FFFFFF" w:themeFill="background1"/>
            <w:vAlign w:val="center"/>
          </w:tcPr>
          <w:p w14:paraId="050EA741" w14:textId="77777777" w:rsidR="00A03E0A" w:rsidRPr="00FA3EB3" w:rsidRDefault="00A03E0A" w:rsidP="008925E9"/>
        </w:tc>
        <w:tc>
          <w:tcPr>
            <w:tcW w:w="2268" w:type="dxa"/>
            <w:vAlign w:val="center"/>
          </w:tcPr>
          <w:p w14:paraId="1E332D53" w14:textId="646EDBC1" w:rsidR="00A03E0A" w:rsidRPr="00FA3EB3" w:rsidRDefault="00A03E0A" w:rsidP="008925E9">
            <w:pPr>
              <w:pStyle w:val="Labels"/>
            </w:pPr>
            <w:r>
              <w:t>JUMLAH KELULUSAN (RM)</w:t>
            </w:r>
          </w:p>
        </w:tc>
        <w:tc>
          <w:tcPr>
            <w:tcW w:w="3878" w:type="dxa"/>
            <w:shd w:val="clear" w:color="auto" w:fill="FFFFFF" w:themeFill="background1"/>
          </w:tcPr>
          <w:p w14:paraId="2C5E9249" w14:textId="77777777" w:rsidR="00A03E0A" w:rsidRPr="00FA3EB3" w:rsidRDefault="00A03E0A" w:rsidP="00A03E0A"/>
        </w:tc>
      </w:tr>
      <w:tr w:rsidR="00A03E0A" w:rsidRPr="00FA3EB3" w14:paraId="4462079C" w14:textId="77777777" w:rsidTr="004D525C">
        <w:tc>
          <w:tcPr>
            <w:tcW w:w="1668" w:type="dxa"/>
            <w:vAlign w:val="center"/>
          </w:tcPr>
          <w:p w14:paraId="629FDE57" w14:textId="330CD9BA" w:rsidR="00A03E0A" w:rsidRDefault="004D525C" w:rsidP="004D525C">
            <w:pPr>
              <w:pStyle w:val="Labels"/>
            </w:pPr>
            <w:r>
              <w:t>FORMAT PROJEK</w:t>
            </w:r>
          </w:p>
          <w:p w14:paraId="0F098DAA" w14:textId="0E7C0438" w:rsidR="007D3521" w:rsidRPr="00E0629F" w:rsidRDefault="0095582A" w:rsidP="004D525C">
            <w:pPr>
              <w:pStyle w:val="Labels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(</w:t>
            </w:r>
            <w:proofErr w:type="spellStart"/>
            <w:r w:rsidR="007D3521" w:rsidRPr="00E0629F">
              <w:rPr>
                <w:sz w:val="13"/>
                <w:szCs w:val="13"/>
              </w:rPr>
              <w:t>Filem</w:t>
            </w:r>
            <w:proofErr w:type="spellEnd"/>
            <w:r w:rsidR="007D3521" w:rsidRPr="00E0629F">
              <w:rPr>
                <w:sz w:val="13"/>
                <w:szCs w:val="13"/>
              </w:rPr>
              <w:t xml:space="preserve"> </w:t>
            </w:r>
            <w:proofErr w:type="spellStart"/>
            <w:r>
              <w:rPr>
                <w:sz w:val="13"/>
                <w:szCs w:val="13"/>
              </w:rPr>
              <w:t>Cereka</w:t>
            </w:r>
            <w:proofErr w:type="spellEnd"/>
            <w:r>
              <w:rPr>
                <w:sz w:val="13"/>
                <w:szCs w:val="13"/>
              </w:rPr>
              <w:t xml:space="preserve">/ </w:t>
            </w:r>
            <w:proofErr w:type="spellStart"/>
            <w:r>
              <w:rPr>
                <w:sz w:val="13"/>
                <w:szCs w:val="13"/>
              </w:rPr>
              <w:t>Dokumentari</w:t>
            </w:r>
            <w:proofErr w:type="spellEnd"/>
            <w:r>
              <w:rPr>
                <w:sz w:val="13"/>
                <w:szCs w:val="13"/>
              </w:rPr>
              <w:t>,/</w:t>
            </w:r>
            <w:r w:rsidR="007D3521" w:rsidRPr="00E0629F">
              <w:rPr>
                <w:sz w:val="13"/>
                <w:szCs w:val="13"/>
              </w:rPr>
              <w:t xml:space="preserve">TV </w:t>
            </w:r>
            <w:proofErr w:type="spellStart"/>
            <w:r w:rsidR="007D3521" w:rsidRPr="00E0629F">
              <w:rPr>
                <w:sz w:val="13"/>
                <w:szCs w:val="13"/>
              </w:rPr>
              <w:t>Siri</w:t>
            </w:r>
            <w:proofErr w:type="spellEnd"/>
            <w:r>
              <w:rPr>
                <w:sz w:val="13"/>
                <w:szCs w:val="13"/>
              </w:rPr>
              <w:t>/</w:t>
            </w:r>
            <w:proofErr w:type="spellStart"/>
            <w:r>
              <w:rPr>
                <w:sz w:val="13"/>
                <w:szCs w:val="13"/>
              </w:rPr>
              <w:t>dll</w:t>
            </w:r>
            <w:proofErr w:type="spellEnd"/>
            <w:r>
              <w:rPr>
                <w:sz w:val="13"/>
                <w:szCs w:val="13"/>
              </w:rPr>
              <w:t>)</w:t>
            </w:r>
          </w:p>
          <w:p w14:paraId="0CA3CEB0" w14:textId="2F2CBEC9" w:rsidR="004D525C" w:rsidRPr="00FA3EB3" w:rsidRDefault="004D525C" w:rsidP="004D525C">
            <w:pPr>
              <w:pStyle w:val="Labels"/>
            </w:pPr>
          </w:p>
        </w:tc>
        <w:tc>
          <w:tcPr>
            <w:tcW w:w="2976" w:type="dxa"/>
            <w:gridSpan w:val="2"/>
            <w:shd w:val="clear" w:color="auto" w:fill="FFFFFF" w:themeFill="background1"/>
          </w:tcPr>
          <w:p w14:paraId="033CFD59" w14:textId="77777777" w:rsidR="00A03E0A" w:rsidRPr="00FA3EB3" w:rsidRDefault="00A03E0A" w:rsidP="00A03E0A"/>
        </w:tc>
        <w:tc>
          <w:tcPr>
            <w:tcW w:w="2268" w:type="dxa"/>
            <w:vAlign w:val="center"/>
          </w:tcPr>
          <w:p w14:paraId="55CFF6C7" w14:textId="5431E8E8" w:rsidR="00A03E0A" w:rsidRPr="00FA3EB3" w:rsidRDefault="005C075E" w:rsidP="008925E9">
            <w:pPr>
              <w:pStyle w:val="Labels"/>
            </w:pPr>
            <w:r>
              <w:t>TARIKH SURAT TAWARAN</w:t>
            </w:r>
          </w:p>
        </w:tc>
        <w:tc>
          <w:tcPr>
            <w:tcW w:w="3878" w:type="dxa"/>
            <w:shd w:val="clear" w:color="auto" w:fill="FFFFFF" w:themeFill="background1"/>
          </w:tcPr>
          <w:p w14:paraId="263B1A05" w14:textId="77777777" w:rsidR="00A03E0A" w:rsidRPr="00FA3EB3" w:rsidRDefault="00A03E0A" w:rsidP="00A03E0A"/>
        </w:tc>
      </w:tr>
      <w:tr w:rsidR="00A03E0A" w:rsidRPr="00FA3EB3" w14:paraId="69946C7A" w14:textId="77777777" w:rsidTr="008925E9">
        <w:tc>
          <w:tcPr>
            <w:tcW w:w="1668" w:type="dxa"/>
            <w:vAlign w:val="center"/>
          </w:tcPr>
          <w:p w14:paraId="7FCAC4AF" w14:textId="4899E3E0" w:rsidR="00A03E0A" w:rsidRPr="00FA3EB3" w:rsidRDefault="00A03E0A" w:rsidP="008925E9">
            <w:pPr>
              <w:pStyle w:val="Labels"/>
            </w:pPr>
            <w:r>
              <w:t>RUJUKAN NO. SST</w:t>
            </w:r>
          </w:p>
        </w:tc>
        <w:tc>
          <w:tcPr>
            <w:tcW w:w="2976" w:type="dxa"/>
            <w:gridSpan w:val="2"/>
            <w:shd w:val="clear" w:color="auto" w:fill="FFFFFF" w:themeFill="background1"/>
          </w:tcPr>
          <w:p w14:paraId="20E865B0" w14:textId="77777777" w:rsidR="00A03E0A" w:rsidRPr="00FA3EB3" w:rsidRDefault="00A03E0A" w:rsidP="00A03E0A"/>
        </w:tc>
        <w:tc>
          <w:tcPr>
            <w:tcW w:w="2268" w:type="dxa"/>
            <w:vAlign w:val="center"/>
          </w:tcPr>
          <w:p w14:paraId="0E91CB03" w14:textId="39894877" w:rsidR="00A03E0A" w:rsidRPr="00FA3EB3" w:rsidRDefault="00A03E0A" w:rsidP="008925E9">
            <w:pPr>
              <w:pStyle w:val="Labels"/>
            </w:pPr>
            <w:r>
              <w:t>NO. LESEN FINAS</w:t>
            </w:r>
          </w:p>
        </w:tc>
        <w:tc>
          <w:tcPr>
            <w:tcW w:w="3878" w:type="dxa"/>
            <w:shd w:val="clear" w:color="auto" w:fill="FFFFFF" w:themeFill="background1"/>
          </w:tcPr>
          <w:p w14:paraId="0A25DCCD" w14:textId="77777777" w:rsidR="00A03E0A" w:rsidRPr="00FA3EB3" w:rsidRDefault="00A03E0A" w:rsidP="00A03E0A"/>
        </w:tc>
      </w:tr>
    </w:tbl>
    <w:p w14:paraId="7E127383" w14:textId="77777777" w:rsidR="00FD35A6" w:rsidRPr="00FA3EB3" w:rsidRDefault="00FD35A6" w:rsidP="00FD35A6"/>
    <w:tbl>
      <w:tblPr>
        <w:tblStyle w:val="Officehours"/>
        <w:tblW w:w="10761" w:type="dxa"/>
        <w:tblLayout w:type="fixed"/>
        <w:tblLook w:val="0620" w:firstRow="1" w:lastRow="0" w:firstColumn="0" w:lastColumn="0" w:noHBand="1" w:noVBand="1"/>
      </w:tblPr>
      <w:tblGrid>
        <w:gridCol w:w="2160"/>
        <w:gridCol w:w="4050"/>
        <w:gridCol w:w="452"/>
        <w:gridCol w:w="4099"/>
      </w:tblGrid>
      <w:tr w:rsidR="00232876" w:rsidRPr="00FA3EB3" w14:paraId="17860981" w14:textId="77777777" w:rsidTr="00A03E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60" w:type="dxa"/>
          </w:tcPr>
          <w:p w14:paraId="24E657B6" w14:textId="3A09BB4D" w:rsidR="00FD35A6" w:rsidRPr="00FA3EB3" w:rsidRDefault="00FD35A6" w:rsidP="00FA3EB3">
            <w:pPr>
              <w:rPr>
                <w:rStyle w:val="Emphasis"/>
              </w:rPr>
            </w:pPr>
          </w:p>
        </w:tc>
        <w:tc>
          <w:tcPr>
            <w:tcW w:w="4050" w:type="dxa"/>
          </w:tcPr>
          <w:p w14:paraId="590AB49C" w14:textId="31BBD770" w:rsidR="00FD35A6" w:rsidRDefault="000A5A9C" w:rsidP="00FD35A6">
            <w:pPr>
              <w:rPr>
                <w:rStyle w:val="Emphasis"/>
              </w:rPr>
            </w:pPr>
            <w:r>
              <w:rPr>
                <w:rStyle w:val="Emphasis"/>
              </w:rPr>
              <w:t xml:space="preserve">BUTIRAN PENGHANTARAN </w:t>
            </w:r>
            <w:r>
              <w:rPr>
                <w:rStyle w:val="Emphasis"/>
              </w:rPr>
              <w:t>OUTPUT</w:t>
            </w:r>
            <w:bookmarkStart w:id="0" w:name="_GoBack"/>
            <w:bookmarkEnd w:id="0"/>
          </w:p>
          <w:p w14:paraId="33BFA2FB" w14:textId="22635D9A" w:rsidR="000A5A9C" w:rsidRPr="00FA3EB3" w:rsidRDefault="000A5A9C" w:rsidP="00FD35A6"/>
        </w:tc>
        <w:tc>
          <w:tcPr>
            <w:tcW w:w="452" w:type="dxa"/>
          </w:tcPr>
          <w:p w14:paraId="59DC440F" w14:textId="77777777" w:rsidR="00FD35A6" w:rsidRPr="00FA3EB3" w:rsidRDefault="00FD35A6" w:rsidP="00FD35A6"/>
        </w:tc>
        <w:tc>
          <w:tcPr>
            <w:tcW w:w="4099" w:type="dxa"/>
            <w:vAlign w:val="center"/>
          </w:tcPr>
          <w:p w14:paraId="7706022B" w14:textId="77777777" w:rsidR="00FD35A6" w:rsidRDefault="00A03E0A" w:rsidP="00A03E0A">
            <w:pPr>
              <w:rPr>
                <w:rStyle w:val="Emphasis"/>
              </w:rPr>
            </w:pPr>
            <w:r>
              <w:rPr>
                <w:rStyle w:val="Emphasis"/>
              </w:rPr>
              <w:t>STATUS TERKINI</w:t>
            </w:r>
          </w:p>
          <w:p w14:paraId="722BDB39" w14:textId="256777C0" w:rsidR="000A5A9C" w:rsidRPr="00FA3EB3" w:rsidRDefault="000A5A9C" w:rsidP="00A03E0A">
            <w:pPr>
              <w:rPr>
                <w:rStyle w:val="Emphasis"/>
              </w:rPr>
            </w:pPr>
          </w:p>
        </w:tc>
      </w:tr>
      <w:tr w:rsidR="00687CFB" w:rsidRPr="00FA3EB3" w14:paraId="756BD133" w14:textId="77777777" w:rsidTr="00232876">
        <w:trPr>
          <w:trHeight w:val="360"/>
        </w:trPr>
        <w:tc>
          <w:tcPr>
            <w:tcW w:w="2160" w:type="dxa"/>
            <w:vAlign w:val="center"/>
          </w:tcPr>
          <w:p w14:paraId="0C274DA4" w14:textId="69450F02" w:rsidR="00FD35A6" w:rsidRPr="00FA3EB3" w:rsidRDefault="00A03E0A" w:rsidP="00232876">
            <w:r>
              <w:t>MILESTONE 1</w:t>
            </w:r>
          </w:p>
        </w:tc>
        <w:tc>
          <w:tcPr>
            <w:tcW w:w="4050" w:type="dxa"/>
            <w:shd w:val="clear" w:color="auto" w:fill="FFFFFF" w:themeFill="background1"/>
            <w:vAlign w:val="center"/>
          </w:tcPr>
          <w:p w14:paraId="5ADA53C2" w14:textId="77777777" w:rsidR="00FD35A6" w:rsidRPr="00FA3EB3" w:rsidRDefault="00FD35A6" w:rsidP="00687CFB"/>
        </w:tc>
        <w:tc>
          <w:tcPr>
            <w:tcW w:w="452" w:type="dxa"/>
            <w:vAlign w:val="center"/>
          </w:tcPr>
          <w:p w14:paraId="04CC28C0" w14:textId="77777777" w:rsidR="00FD35A6" w:rsidRPr="00FA3EB3" w:rsidRDefault="00FD35A6" w:rsidP="00687CFB"/>
        </w:tc>
        <w:tc>
          <w:tcPr>
            <w:tcW w:w="4099" w:type="dxa"/>
            <w:shd w:val="clear" w:color="auto" w:fill="FFFFFF" w:themeFill="background1"/>
            <w:vAlign w:val="center"/>
          </w:tcPr>
          <w:p w14:paraId="2743F71D" w14:textId="77777777" w:rsidR="00FD35A6" w:rsidRPr="00FA3EB3" w:rsidRDefault="00FD35A6" w:rsidP="00687CFB"/>
        </w:tc>
      </w:tr>
      <w:tr w:rsidR="00687CFB" w:rsidRPr="00FA3EB3" w14:paraId="3C3F9277" w14:textId="77777777" w:rsidTr="00232876">
        <w:trPr>
          <w:trHeight w:val="187"/>
        </w:trPr>
        <w:tc>
          <w:tcPr>
            <w:tcW w:w="2160" w:type="dxa"/>
            <w:shd w:val="clear" w:color="auto" w:fill="auto"/>
            <w:vAlign w:val="center"/>
          </w:tcPr>
          <w:p w14:paraId="44457E2C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50" w:type="dxa"/>
            <w:shd w:val="clear" w:color="auto" w:fill="auto"/>
            <w:vAlign w:val="center"/>
          </w:tcPr>
          <w:p w14:paraId="39064683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40CBD1FA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99" w:type="dxa"/>
            <w:shd w:val="clear" w:color="auto" w:fill="auto"/>
            <w:vAlign w:val="center"/>
          </w:tcPr>
          <w:p w14:paraId="66433B1C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</w:tr>
      <w:tr w:rsidR="00687CFB" w:rsidRPr="00FA3EB3" w14:paraId="0315AC49" w14:textId="77777777" w:rsidTr="00232876">
        <w:trPr>
          <w:trHeight w:val="360"/>
        </w:trPr>
        <w:tc>
          <w:tcPr>
            <w:tcW w:w="2160" w:type="dxa"/>
            <w:vAlign w:val="center"/>
          </w:tcPr>
          <w:p w14:paraId="6DE2AB48" w14:textId="7D88EEBD" w:rsidR="00687CFB" w:rsidRPr="00FA3EB3" w:rsidRDefault="00A03E0A" w:rsidP="00232876">
            <w:r>
              <w:t>MILESTONE 2</w:t>
            </w:r>
          </w:p>
        </w:tc>
        <w:tc>
          <w:tcPr>
            <w:tcW w:w="4050" w:type="dxa"/>
            <w:shd w:val="clear" w:color="auto" w:fill="FFFFFF" w:themeFill="background1"/>
            <w:vAlign w:val="center"/>
          </w:tcPr>
          <w:p w14:paraId="2BD1D102" w14:textId="77777777" w:rsidR="00687CFB" w:rsidRPr="00FA3EB3" w:rsidRDefault="00687CFB" w:rsidP="00687CFB"/>
        </w:tc>
        <w:tc>
          <w:tcPr>
            <w:tcW w:w="452" w:type="dxa"/>
            <w:vAlign w:val="center"/>
          </w:tcPr>
          <w:p w14:paraId="2B4C0A47" w14:textId="77777777" w:rsidR="00687CFB" w:rsidRPr="00FA3EB3" w:rsidRDefault="00687CFB" w:rsidP="00687CFB"/>
        </w:tc>
        <w:tc>
          <w:tcPr>
            <w:tcW w:w="4099" w:type="dxa"/>
            <w:shd w:val="clear" w:color="auto" w:fill="FFFFFF" w:themeFill="background1"/>
            <w:vAlign w:val="center"/>
          </w:tcPr>
          <w:p w14:paraId="1F330363" w14:textId="77777777" w:rsidR="00687CFB" w:rsidRPr="00FA3EB3" w:rsidRDefault="00687CFB" w:rsidP="00687CFB"/>
        </w:tc>
      </w:tr>
      <w:tr w:rsidR="00687CFB" w:rsidRPr="00FA3EB3" w14:paraId="4590C145" w14:textId="77777777" w:rsidTr="00232876">
        <w:trPr>
          <w:trHeight w:val="187"/>
        </w:trPr>
        <w:tc>
          <w:tcPr>
            <w:tcW w:w="2160" w:type="dxa"/>
            <w:shd w:val="clear" w:color="auto" w:fill="auto"/>
            <w:vAlign w:val="center"/>
          </w:tcPr>
          <w:p w14:paraId="717F0C49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50" w:type="dxa"/>
            <w:shd w:val="clear" w:color="auto" w:fill="auto"/>
            <w:vAlign w:val="center"/>
          </w:tcPr>
          <w:p w14:paraId="32074D53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5D2E3CD9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99" w:type="dxa"/>
            <w:shd w:val="clear" w:color="auto" w:fill="auto"/>
            <w:vAlign w:val="center"/>
          </w:tcPr>
          <w:p w14:paraId="51E1268D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</w:tr>
      <w:tr w:rsidR="00687CFB" w:rsidRPr="00FA3EB3" w14:paraId="6762AA9F" w14:textId="77777777" w:rsidTr="00232876">
        <w:trPr>
          <w:trHeight w:val="360"/>
        </w:trPr>
        <w:tc>
          <w:tcPr>
            <w:tcW w:w="2160" w:type="dxa"/>
            <w:vAlign w:val="center"/>
          </w:tcPr>
          <w:p w14:paraId="5D5349EF" w14:textId="413CE76C" w:rsidR="00687CFB" w:rsidRPr="00FA3EB3" w:rsidRDefault="00A03E0A" w:rsidP="00232876">
            <w:r>
              <w:t>MILESTONE 3</w:t>
            </w:r>
          </w:p>
        </w:tc>
        <w:tc>
          <w:tcPr>
            <w:tcW w:w="4050" w:type="dxa"/>
            <w:shd w:val="clear" w:color="auto" w:fill="FFFFFF" w:themeFill="background1"/>
            <w:vAlign w:val="center"/>
          </w:tcPr>
          <w:p w14:paraId="5F4835CE" w14:textId="77777777" w:rsidR="00687CFB" w:rsidRPr="00FA3EB3" w:rsidRDefault="00687CFB" w:rsidP="00687CFB"/>
        </w:tc>
        <w:tc>
          <w:tcPr>
            <w:tcW w:w="452" w:type="dxa"/>
            <w:vAlign w:val="center"/>
          </w:tcPr>
          <w:p w14:paraId="704513D3" w14:textId="77777777" w:rsidR="00687CFB" w:rsidRPr="00FA3EB3" w:rsidRDefault="00687CFB" w:rsidP="00687CFB"/>
        </w:tc>
        <w:tc>
          <w:tcPr>
            <w:tcW w:w="4099" w:type="dxa"/>
            <w:shd w:val="clear" w:color="auto" w:fill="FFFFFF" w:themeFill="background1"/>
            <w:vAlign w:val="center"/>
          </w:tcPr>
          <w:p w14:paraId="25166663" w14:textId="77777777" w:rsidR="00687CFB" w:rsidRPr="00FA3EB3" w:rsidRDefault="00687CFB" w:rsidP="00687CFB"/>
        </w:tc>
      </w:tr>
      <w:tr w:rsidR="00687CFB" w:rsidRPr="00FA3EB3" w14:paraId="00EA0CAC" w14:textId="77777777" w:rsidTr="00232876">
        <w:trPr>
          <w:trHeight w:val="187"/>
        </w:trPr>
        <w:tc>
          <w:tcPr>
            <w:tcW w:w="2160" w:type="dxa"/>
            <w:shd w:val="clear" w:color="auto" w:fill="auto"/>
            <w:vAlign w:val="center"/>
          </w:tcPr>
          <w:p w14:paraId="4F387A9D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50" w:type="dxa"/>
            <w:shd w:val="clear" w:color="auto" w:fill="auto"/>
            <w:vAlign w:val="center"/>
          </w:tcPr>
          <w:p w14:paraId="44C4C59B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4BDDACB7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99" w:type="dxa"/>
            <w:shd w:val="clear" w:color="auto" w:fill="auto"/>
            <w:vAlign w:val="center"/>
          </w:tcPr>
          <w:p w14:paraId="1237C76B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</w:tr>
      <w:tr w:rsidR="00687CFB" w:rsidRPr="00FA3EB3" w14:paraId="5E7D2AEF" w14:textId="77777777" w:rsidTr="00232876">
        <w:trPr>
          <w:trHeight w:val="360"/>
        </w:trPr>
        <w:tc>
          <w:tcPr>
            <w:tcW w:w="2160" w:type="dxa"/>
            <w:vAlign w:val="center"/>
          </w:tcPr>
          <w:p w14:paraId="2DF4C9D3" w14:textId="4EB3AB0D" w:rsidR="00687CFB" w:rsidRPr="00FA3EB3" w:rsidRDefault="00A03E0A" w:rsidP="00232876">
            <w:r>
              <w:t>MILESTONE 4</w:t>
            </w:r>
          </w:p>
        </w:tc>
        <w:tc>
          <w:tcPr>
            <w:tcW w:w="4050" w:type="dxa"/>
            <w:shd w:val="clear" w:color="auto" w:fill="FFFFFF" w:themeFill="background1"/>
            <w:vAlign w:val="center"/>
          </w:tcPr>
          <w:p w14:paraId="22EF64FE" w14:textId="77777777" w:rsidR="00687CFB" w:rsidRPr="00FA3EB3" w:rsidRDefault="00687CFB" w:rsidP="00687CFB"/>
        </w:tc>
        <w:tc>
          <w:tcPr>
            <w:tcW w:w="452" w:type="dxa"/>
            <w:vAlign w:val="center"/>
          </w:tcPr>
          <w:p w14:paraId="5502323C" w14:textId="77777777" w:rsidR="00687CFB" w:rsidRPr="00FA3EB3" w:rsidRDefault="00687CFB" w:rsidP="00687CFB"/>
        </w:tc>
        <w:tc>
          <w:tcPr>
            <w:tcW w:w="4099" w:type="dxa"/>
            <w:shd w:val="clear" w:color="auto" w:fill="FFFFFF" w:themeFill="background1"/>
            <w:vAlign w:val="center"/>
          </w:tcPr>
          <w:p w14:paraId="504E14B4" w14:textId="77777777" w:rsidR="00687CFB" w:rsidRPr="00FA3EB3" w:rsidRDefault="00687CFB" w:rsidP="00687CFB"/>
        </w:tc>
      </w:tr>
      <w:tr w:rsidR="00687CFB" w:rsidRPr="00FA3EB3" w14:paraId="5DD4FF51" w14:textId="77777777" w:rsidTr="00232876">
        <w:trPr>
          <w:trHeight w:val="187"/>
        </w:trPr>
        <w:tc>
          <w:tcPr>
            <w:tcW w:w="2160" w:type="dxa"/>
            <w:shd w:val="clear" w:color="auto" w:fill="auto"/>
            <w:vAlign w:val="center"/>
          </w:tcPr>
          <w:p w14:paraId="02E50219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50" w:type="dxa"/>
            <w:shd w:val="clear" w:color="auto" w:fill="auto"/>
            <w:vAlign w:val="center"/>
          </w:tcPr>
          <w:p w14:paraId="268E2272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35CC2D15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99" w:type="dxa"/>
            <w:shd w:val="clear" w:color="auto" w:fill="auto"/>
            <w:vAlign w:val="center"/>
          </w:tcPr>
          <w:p w14:paraId="74EA5BE9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</w:tr>
      <w:tr w:rsidR="00A03E0A" w:rsidRPr="00FA3EB3" w14:paraId="32A9B312" w14:textId="77777777" w:rsidTr="004A0DC9">
        <w:trPr>
          <w:trHeight w:val="360"/>
        </w:trPr>
        <w:tc>
          <w:tcPr>
            <w:tcW w:w="2160" w:type="dxa"/>
            <w:vAlign w:val="center"/>
          </w:tcPr>
          <w:p w14:paraId="57FCA1A9" w14:textId="789B27DD" w:rsidR="00A03E0A" w:rsidRDefault="00A03E0A" w:rsidP="00A03E0A">
            <w:r>
              <w:t>JUSTIFIKASI</w:t>
            </w:r>
          </w:p>
          <w:p w14:paraId="4F53A210" w14:textId="2D6AE335" w:rsidR="00A03E0A" w:rsidRPr="00FA3EB3" w:rsidRDefault="00A03E0A" w:rsidP="00A03E0A">
            <w:r>
              <w:t>PINDAAN MILESTONE</w:t>
            </w:r>
          </w:p>
        </w:tc>
        <w:tc>
          <w:tcPr>
            <w:tcW w:w="8601" w:type="dxa"/>
            <w:gridSpan w:val="3"/>
            <w:shd w:val="clear" w:color="auto" w:fill="FFFFFF" w:themeFill="background1"/>
            <w:vAlign w:val="center"/>
          </w:tcPr>
          <w:p w14:paraId="4F3801CB" w14:textId="77777777" w:rsidR="00A03E0A" w:rsidRPr="00FA3EB3" w:rsidRDefault="00A03E0A" w:rsidP="00687CFB"/>
        </w:tc>
      </w:tr>
      <w:tr w:rsidR="00687CFB" w:rsidRPr="00FA3EB3" w14:paraId="27A3214A" w14:textId="77777777" w:rsidTr="00232876">
        <w:trPr>
          <w:trHeight w:val="187"/>
        </w:trPr>
        <w:tc>
          <w:tcPr>
            <w:tcW w:w="2160" w:type="dxa"/>
            <w:shd w:val="clear" w:color="auto" w:fill="auto"/>
            <w:vAlign w:val="center"/>
          </w:tcPr>
          <w:p w14:paraId="334789B7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50" w:type="dxa"/>
            <w:shd w:val="clear" w:color="auto" w:fill="auto"/>
            <w:vAlign w:val="center"/>
          </w:tcPr>
          <w:p w14:paraId="5A7AF298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39B98524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99" w:type="dxa"/>
            <w:shd w:val="clear" w:color="auto" w:fill="auto"/>
            <w:vAlign w:val="center"/>
          </w:tcPr>
          <w:p w14:paraId="1D357A57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</w:tr>
    </w:tbl>
    <w:p w14:paraId="163B7057" w14:textId="6863ECC4" w:rsidR="00232876" w:rsidRDefault="00232876" w:rsidP="00FD35A6"/>
    <w:p w14:paraId="5C7F1290" w14:textId="10A207AB" w:rsidR="004D525C" w:rsidRPr="00FA3EB3" w:rsidRDefault="007D3521" w:rsidP="00FD35A6">
      <w:proofErr w:type="spellStart"/>
      <w:r>
        <w:t>Sila</w:t>
      </w:r>
      <w:proofErr w:type="spellEnd"/>
      <w:r>
        <w:t xml:space="preserve"> </w:t>
      </w:r>
      <w:proofErr w:type="spellStart"/>
      <w:r>
        <w:t>t</w:t>
      </w:r>
      <w:r w:rsidR="004D525C">
        <w:t>andakan</w:t>
      </w:r>
      <w:proofErr w:type="spellEnd"/>
      <w:r w:rsidR="004D525C">
        <w:t xml:space="preserve"> (</w:t>
      </w:r>
      <w:r w:rsidR="004D525C">
        <w:rPr>
          <w:noProof/>
          <w:lang w:val="en-MY" w:eastAsia="en-MY"/>
        </w:rPr>
        <w:drawing>
          <wp:inline distT="0" distB="0" distL="0" distR="0" wp14:anchorId="71FD7E25" wp14:editId="5756B625">
            <wp:extent cx="117695" cy="117695"/>
            <wp:effectExtent l="0" t="0" r="0" b="0"/>
            <wp:docPr id="5" name="Graphic 5" descr="Tic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c 5" descr="Tick with solid fill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95" cy="11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</w:t>
      </w:r>
    </w:p>
    <w:tbl>
      <w:tblPr>
        <w:tblW w:w="10773" w:type="dxa"/>
        <w:tblLook w:val="0600" w:firstRow="0" w:lastRow="0" w:firstColumn="0" w:lastColumn="0" w:noHBand="1" w:noVBand="1"/>
      </w:tblPr>
      <w:tblGrid>
        <w:gridCol w:w="567"/>
        <w:gridCol w:w="10206"/>
      </w:tblGrid>
      <w:tr w:rsidR="004D525C" w:rsidRPr="00FA3EB3" w14:paraId="0F237D4A" w14:textId="77777777" w:rsidTr="0095582A">
        <w:trPr>
          <w:trHeight w:val="7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209296" w14:textId="77777777" w:rsidR="004D525C" w:rsidRDefault="004D525C" w:rsidP="004D525C">
            <w:pPr>
              <w:pStyle w:val="NoSpacing"/>
              <w:jc w:val="center"/>
            </w:pPr>
          </w:p>
        </w:tc>
        <w:tc>
          <w:tcPr>
            <w:tcW w:w="10206" w:type="dxa"/>
            <w:tcBorders>
              <w:left w:val="single" w:sz="4" w:space="0" w:color="auto"/>
            </w:tcBorders>
            <w:vAlign w:val="center"/>
          </w:tcPr>
          <w:p w14:paraId="7F9B9802" w14:textId="1DF207C3" w:rsidR="004D525C" w:rsidRPr="00FA3EB3" w:rsidRDefault="004D525C" w:rsidP="0095582A">
            <w:pPr>
              <w:pStyle w:val="NoSpacing"/>
              <w:jc w:val="both"/>
            </w:pP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  <w:r>
              <w:t xml:space="preserve"> </w:t>
            </w:r>
            <w:proofErr w:type="spellStart"/>
            <w:r>
              <w:t>mengesahkan</w:t>
            </w:r>
            <w:proofErr w:type="spellEnd"/>
            <w:r>
              <w:t xml:space="preserve"> </w:t>
            </w:r>
            <w:proofErr w:type="spellStart"/>
            <w:r>
              <w:t>bahawa</w:t>
            </w:r>
            <w:proofErr w:type="spellEnd"/>
            <w:r>
              <w:t xml:space="preserve"> </w:t>
            </w:r>
            <w:proofErr w:type="spellStart"/>
            <w:r>
              <w:t>semua</w:t>
            </w:r>
            <w:proofErr w:type="spellEnd"/>
            <w:r>
              <w:t xml:space="preserve"> </w:t>
            </w:r>
            <w:proofErr w:type="spellStart"/>
            <w:r>
              <w:t>maklumat</w:t>
            </w:r>
            <w:proofErr w:type="spellEnd"/>
            <w:r>
              <w:t xml:space="preserve"> </w:t>
            </w:r>
            <w:proofErr w:type="spellStart"/>
            <w:r>
              <w:t>maklumat</w:t>
            </w:r>
            <w:proofErr w:type="spellEnd"/>
            <w:r>
              <w:t>/</w:t>
            </w:r>
            <w:proofErr w:type="spellStart"/>
            <w:r>
              <w:t>butiran</w:t>
            </w:r>
            <w:proofErr w:type="spellEnd"/>
            <w:r>
              <w:t xml:space="preserve"> yang </w:t>
            </w:r>
            <w:proofErr w:type="spellStart"/>
            <w:r>
              <w:t>dinyatakan</w:t>
            </w:r>
            <w:proofErr w:type="spellEnd"/>
            <w:r>
              <w:t xml:space="preserve"> di </w:t>
            </w:r>
            <w:proofErr w:type="spellStart"/>
            <w:r>
              <w:t>atas</w:t>
            </w:r>
            <w:proofErr w:type="spellEnd"/>
            <w:r>
              <w:t xml:space="preserve"> </w:t>
            </w:r>
            <w:proofErr w:type="spellStart"/>
            <w:r>
              <w:t>adalah</w:t>
            </w:r>
            <w:proofErr w:type="spellEnd"/>
            <w:r>
              <w:t xml:space="preserve"> </w:t>
            </w:r>
            <w:proofErr w:type="spellStart"/>
            <w:r>
              <w:t>benar</w:t>
            </w:r>
            <w:proofErr w:type="spellEnd"/>
            <w:r>
              <w:t xml:space="preserve"> </w:t>
            </w:r>
            <w:proofErr w:type="spellStart"/>
            <w:r>
              <w:t>belaka</w:t>
            </w:r>
            <w:proofErr w:type="spellEnd"/>
            <w:r>
              <w:t xml:space="preserve">. </w:t>
            </w:r>
            <w:proofErr w:type="spellStart"/>
            <w:r>
              <w:t>Pihak</w:t>
            </w:r>
            <w:proofErr w:type="spellEnd"/>
            <w:r>
              <w:t xml:space="preserve"> FINAS </w:t>
            </w:r>
            <w:proofErr w:type="spellStart"/>
            <w:r>
              <w:t>boleh</w:t>
            </w:r>
            <w:proofErr w:type="spellEnd"/>
            <w:r>
              <w:t xml:space="preserve"> </w:t>
            </w:r>
            <w:proofErr w:type="spellStart"/>
            <w:r>
              <w:t>membatalkan</w:t>
            </w:r>
            <w:proofErr w:type="spellEnd"/>
            <w:r>
              <w:t xml:space="preserve"> </w:t>
            </w:r>
            <w:proofErr w:type="spellStart"/>
            <w:r>
              <w:t>permohonan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  <w:r>
              <w:t xml:space="preserve"> </w:t>
            </w:r>
            <w:proofErr w:type="spellStart"/>
            <w:r>
              <w:t>sekiranya</w:t>
            </w:r>
            <w:proofErr w:type="spellEnd"/>
            <w:r>
              <w:t xml:space="preserve"> </w:t>
            </w:r>
            <w:proofErr w:type="spellStart"/>
            <w:r>
              <w:t>berlaku</w:t>
            </w:r>
            <w:proofErr w:type="spellEnd"/>
            <w:r>
              <w:t xml:space="preserve"> </w:t>
            </w:r>
            <w:proofErr w:type="spellStart"/>
            <w:r>
              <w:t>maklumat</w:t>
            </w:r>
            <w:proofErr w:type="spellEnd"/>
            <w:r>
              <w:t xml:space="preserve"> yang </w:t>
            </w:r>
            <w:proofErr w:type="spellStart"/>
            <w:r>
              <w:t>diberikan</w:t>
            </w:r>
            <w:proofErr w:type="spellEnd"/>
            <w:r>
              <w:t xml:space="preserve"> TIDAK BENAR/PALSU.</w:t>
            </w:r>
          </w:p>
        </w:tc>
      </w:tr>
    </w:tbl>
    <w:p w14:paraId="35B560EE" w14:textId="77777777" w:rsidR="00687CFB" w:rsidRPr="00FA3EB3" w:rsidRDefault="00687CFB"/>
    <w:tbl>
      <w:tblPr>
        <w:tblW w:w="4792" w:type="dxa"/>
        <w:tblLook w:val="0600" w:firstRow="0" w:lastRow="0" w:firstColumn="0" w:lastColumn="0" w:noHBand="1" w:noVBand="1"/>
      </w:tblPr>
      <w:tblGrid>
        <w:gridCol w:w="2160"/>
        <w:gridCol w:w="720"/>
        <w:gridCol w:w="236"/>
        <w:gridCol w:w="720"/>
        <w:gridCol w:w="236"/>
        <w:gridCol w:w="720"/>
      </w:tblGrid>
      <w:tr w:rsidR="00232876" w:rsidRPr="00FA3EB3" w14:paraId="04FA3142" w14:textId="77777777" w:rsidTr="00232876">
        <w:trPr>
          <w:trHeight w:val="360"/>
        </w:trPr>
        <w:tc>
          <w:tcPr>
            <w:tcW w:w="2160" w:type="dxa"/>
            <w:vAlign w:val="center"/>
          </w:tcPr>
          <w:p w14:paraId="0A544BBA" w14:textId="64DC274C" w:rsidR="00232876" w:rsidRPr="00FA3EB3" w:rsidRDefault="00BA40B9" w:rsidP="00232876">
            <w:pPr>
              <w:pStyle w:val="NoSpacing"/>
            </w:pPr>
            <w:r>
              <w:t xml:space="preserve">Tarikh </w:t>
            </w:r>
          </w:p>
        </w:tc>
        <w:tc>
          <w:tcPr>
            <w:tcW w:w="720" w:type="dxa"/>
            <w:shd w:val="clear" w:color="auto" w:fill="FFFFFF" w:themeFill="background1"/>
            <w:vAlign w:val="center"/>
          </w:tcPr>
          <w:p w14:paraId="5EE9DA10" w14:textId="77777777" w:rsidR="00232876" w:rsidRPr="00FA3EB3" w:rsidRDefault="00232876" w:rsidP="00232876">
            <w:pPr>
              <w:pStyle w:val="NoSpacing"/>
            </w:pPr>
          </w:p>
        </w:tc>
        <w:tc>
          <w:tcPr>
            <w:tcW w:w="236" w:type="dxa"/>
            <w:vAlign w:val="center"/>
          </w:tcPr>
          <w:p w14:paraId="4C5F7A31" w14:textId="77777777" w:rsidR="00232876" w:rsidRPr="00FA3EB3" w:rsidRDefault="00232876" w:rsidP="00232876">
            <w:pPr>
              <w:pStyle w:val="NoSpacing"/>
            </w:pPr>
          </w:p>
        </w:tc>
        <w:tc>
          <w:tcPr>
            <w:tcW w:w="720" w:type="dxa"/>
            <w:shd w:val="clear" w:color="auto" w:fill="FFFFFF" w:themeFill="background1"/>
            <w:vAlign w:val="center"/>
          </w:tcPr>
          <w:p w14:paraId="05DF969A" w14:textId="77777777" w:rsidR="00232876" w:rsidRPr="00FA3EB3" w:rsidRDefault="00232876" w:rsidP="00232876">
            <w:pPr>
              <w:pStyle w:val="NoSpacing"/>
            </w:pPr>
          </w:p>
        </w:tc>
        <w:tc>
          <w:tcPr>
            <w:tcW w:w="236" w:type="dxa"/>
            <w:vAlign w:val="center"/>
          </w:tcPr>
          <w:p w14:paraId="6DA13B87" w14:textId="77777777" w:rsidR="00232876" w:rsidRPr="00FA3EB3" w:rsidRDefault="00232876" w:rsidP="00232876">
            <w:pPr>
              <w:pStyle w:val="NoSpacing"/>
            </w:pPr>
          </w:p>
        </w:tc>
        <w:tc>
          <w:tcPr>
            <w:tcW w:w="720" w:type="dxa"/>
            <w:shd w:val="clear" w:color="auto" w:fill="FFFFFF" w:themeFill="background1"/>
          </w:tcPr>
          <w:p w14:paraId="5D75A2FA" w14:textId="77777777" w:rsidR="00232876" w:rsidRPr="00FA3EB3" w:rsidRDefault="00232876" w:rsidP="00232876">
            <w:pPr>
              <w:pStyle w:val="NoSpacing"/>
            </w:pPr>
          </w:p>
        </w:tc>
      </w:tr>
      <w:tr w:rsidR="00232876" w:rsidRPr="00FA3EB3" w14:paraId="28834594" w14:textId="77777777" w:rsidTr="00232876">
        <w:trPr>
          <w:trHeight w:val="360"/>
        </w:trPr>
        <w:tc>
          <w:tcPr>
            <w:tcW w:w="2160" w:type="dxa"/>
            <w:shd w:val="clear" w:color="auto" w:fill="auto"/>
          </w:tcPr>
          <w:p w14:paraId="0D405BB0" w14:textId="77777777" w:rsidR="00232876" w:rsidRPr="00FA3EB3" w:rsidRDefault="00232876" w:rsidP="00232876">
            <w:pPr>
              <w:pStyle w:val="Field"/>
            </w:pPr>
          </w:p>
        </w:tc>
        <w:tc>
          <w:tcPr>
            <w:tcW w:w="720" w:type="dxa"/>
            <w:shd w:val="clear" w:color="auto" w:fill="auto"/>
          </w:tcPr>
          <w:p w14:paraId="790A36F1" w14:textId="0945878F" w:rsidR="00232876" w:rsidRPr="00FA3EB3" w:rsidRDefault="0095582A" w:rsidP="0095582A">
            <w:pPr>
              <w:pStyle w:val="Field"/>
            </w:pPr>
            <w:r>
              <w:t>DD</w:t>
            </w:r>
          </w:p>
        </w:tc>
        <w:tc>
          <w:tcPr>
            <w:tcW w:w="236" w:type="dxa"/>
            <w:shd w:val="clear" w:color="auto" w:fill="auto"/>
          </w:tcPr>
          <w:p w14:paraId="17EAAABF" w14:textId="77777777" w:rsidR="00232876" w:rsidRPr="00FA3EB3" w:rsidRDefault="00232876" w:rsidP="00232876">
            <w:pPr>
              <w:pStyle w:val="Field"/>
            </w:pPr>
          </w:p>
        </w:tc>
        <w:tc>
          <w:tcPr>
            <w:tcW w:w="720" w:type="dxa"/>
            <w:shd w:val="clear" w:color="auto" w:fill="auto"/>
          </w:tcPr>
          <w:p w14:paraId="20A52A25" w14:textId="2882A53B" w:rsidR="00232876" w:rsidRPr="00FA3EB3" w:rsidRDefault="0095582A" w:rsidP="0095582A">
            <w:pPr>
              <w:pStyle w:val="Field"/>
            </w:pPr>
            <w:r>
              <w:t>MM</w:t>
            </w:r>
          </w:p>
        </w:tc>
        <w:tc>
          <w:tcPr>
            <w:tcW w:w="236" w:type="dxa"/>
            <w:shd w:val="clear" w:color="auto" w:fill="auto"/>
          </w:tcPr>
          <w:p w14:paraId="7B4E8F3A" w14:textId="77777777" w:rsidR="00232876" w:rsidRPr="00FA3EB3" w:rsidRDefault="00232876" w:rsidP="00232876">
            <w:pPr>
              <w:pStyle w:val="Field"/>
            </w:pPr>
          </w:p>
        </w:tc>
        <w:sdt>
          <w:sdtPr>
            <w:id w:val="138628743"/>
            <w:placeholder>
              <w:docPart w:val="86DF5A4E45804D48A478F2DE07D87051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0" w:type="dxa"/>
                <w:shd w:val="clear" w:color="auto" w:fill="auto"/>
              </w:tcPr>
              <w:p w14:paraId="0FD99058" w14:textId="77777777" w:rsidR="00232876" w:rsidRPr="00FA3EB3" w:rsidRDefault="00232876" w:rsidP="00232876">
                <w:pPr>
                  <w:pStyle w:val="Field"/>
                </w:pPr>
                <w:r w:rsidRPr="00FA3EB3">
                  <w:rPr>
                    <w:lang w:val="en-GB" w:bidi="en-GB"/>
                  </w:rPr>
                  <w:t>YY</w:t>
                </w:r>
              </w:p>
            </w:tc>
          </w:sdtContent>
        </w:sdt>
      </w:tr>
    </w:tbl>
    <w:p w14:paraId="4F110ECA" w14:textId="1100AFCC" w:rsidR="00687CFB" w:rsidRDefault="00687CFB" w:rsidP="00FD35A6"/>
    <w:p w14:paraId="6264E6D2" w14:textId="252CC4B4" w:rsidR="00B07854" w:rsidRPr="0095582A" w:rsidRDefault="0095582A" w:rsidP="0095582A">
      <w:pPr>
        <w:jc w:val="both"/>
        <w:rPr>
          <w:i/>
          <w:sz w:val="18"/>
        </w:rPr>
      </w:pPr>
      <w:r w:rsidRPr="0095582A">
        <w:rPr>
          <w:i/>
          <w:sz w:val="18"/>
        </w:rPr>
        <w:t>**</w:t>
      </w:r>
      <w:proofErr w:type="spellStart"/>
      <w:r w:rsidRPr="0095582A">
        <w:rPr>
          <w:i/>
          <w:sz w:val="18"/>
        </w:rPr>
        <w:t>Permohonan</w:t>
      </w:r>
      <w:proofErr w:type="spellEnd"/>
      <w:r w:rsidRPr="0095582A">
        <w:rPr>
          <w:i/>
          <w:sz w:val="18"/>
        </w:rPr>
        <w:t xml:space="preserve"> </w:t>
      </w:r>
      <w:proofErr w:type="spellStart"/>
      <w:r w:rsidRPr="0095582A">
        <w:rPr>
          <w:i/>
          <w:sz w:val="18"/>
        </w:rPr>
        <w:t>hendaklah</w:t>
      </w:r>
      <w:proofErr w:type="spellEnd"/>
      <w:r w:rsidRPr="0095582A">
        <w:rPr>
          <w:i/>
          <w:sz w:val="18"/>
        </w:rPr>
        <w:t xml:space="preserve"> </w:t>
      </w:r>
      <w:proofErr w:type="spellStart"/>
      <w:r w:rsidRPr="0095582A">
        <w:rPr>
          <w:i/>
          <w:sz w:val="18"/>
        </w:rPr>
        <w:t>diemelkan</w:t>
      </w:r>
      <w:proofErr w:type="spellEnd"/>
      <w:r w:rsidRPr="0095582A">
        <w:rPr>
          <w:i/>
          <w:sz w:val="18"/>
        </w:rPr>
        <w:t xml:space="preserve"> </w:t>
      </w:r>
      <w:proofErr w:type="spellStart"/>
      <w:r w:rsidRPr="0095582A">
        <w:rPr>
          <w:i/>
          <w:sz w:val="18"/>
        </w:rPr>
        <w:t>kepada</w:t>
      </w:r>
      <w:proofErr w:type="spellEnd"/>
      <w:r w:rsidRPr="0095582A">
        <w:rPr>
          <w:i/>
          <w:sz w:val="18"/>
        </w:rPr>
        <w:t xml:space="preserve"> </w:t>
      </w:r>
      <w:hyperlink r:id="rId15" w:history="1">
        <w:r w:rsidRPr="0095582A">
          <w:rPr>
            <w:rStyle w:val="Hyperlink"/>
            <w:i/>
            <w:sz w:val="18"/>
          </w:rPr>
          <w:t>milestonedkd@finas.my</w:t>
        </w:r>
      </w:hyperlink>
      <w:r w:rsidRPr="0095582A">
        <w:rPr>
          <w:i/>
          <w:sz w:val="18"/>
        </w:rPr>
        <w:t xml:space="preserve"> </w:t>
      </w:r>
      <w:proofErr w:type="spellStart"/>
      <w:r w:rsidRPr="0095582A">
        <w:rPr>
          <w:i/>
          <w:sz w:val="18"/>
        </w:rPr>
        <w:t>bersama-sama</w:t>
      </w:r>
      <w:proofErr w:type="spellEnd"/>
      <w:r w:rsidRPr="0095582A">
        <w:rPr>
          <w:i/>
          <w:sz w:val="18"/>
        </w:rPr>
        <w:t xml:space="preserve"> </w:t>
      </w:r>
      <w:proofErr w:type="spellStart"/>
      <w:r w:rsidRPr="0095582A">
        <w:rPr>
          <w:i/>
          <w:sz w:val="18"/>
        </w:rPr>
        <w:t>pautan</w:t>
      </w:r>
      <w:proofErr w:type="spellEnd"/>
      <w:r w:rsidRPr="0095582A">
        <w:rPr>
          <w:i/>
          <w:sz w:val="18"/>
        </w:rPr>
        <w:t xml:space="preserve"> </w:t>
      </w:r>
      <w:proofErr w:type="spellStart"/>
      <w:r w:rsidRPr="0095582A">
        <w:rPr>
          <w:i/>
          <w:sz w:val="18"/>
        </w:rPr>
        <w:t>bahan</w:t>
      </w:r>
      <w:proofErr w:type="spellEnd"/>
      <w:r w:rsidRPr="0095582A">
        <w:rPr>
          <w:i/>
          <w:sz w:val="18"/>
        </w:rPr>
        <w:t xml:space="preserve"> work in progress</w:t>
      </w:r>
      <w:r>
        <w:rPr>
          <w:i/>
          <w:sz w:val="18"/>
        </w:rPr>
        <w:t>/</w:t>
      </w:r>
      <w:proofErr w:type="spellStart"/>
      <w:r>
        <w:rPr>
          <w:i/>
          <w:sz w:val="18"/>
        </w:rPr>
        <w:t>dokumen</w:t>
      </w:r>
      <w:proofErr w:type="spellEnd"/>
      <w:r>
        <w:rPr>
          <w:i/>
          <w:sz w:val="18"/>
        </w:rPr>
        <w:t xml:space="preserve"> </w:t>
      </w:r>
      <w:proofErr w:type="spellStart"/>
      <w:r>
        <w:rPr>
          <w:i/>
          <w:sz w:val="18"/>
        </w:rPr>
        <w:t>berkaitan</w:t>
      </w:r>
      <w:proofErr w:type="spellEnd"/>
      <w:r w:rsidRPr="0095582A">
        <w:rPr>
          <w:i/>
          <w:sz w:val="18"/>
        </w:rPr>
        <w:t xml:space="preserve">. </w:t>
      </w:r>
      <w:proofErr w:type="spellStart"/>
      <w:r w:rsidRPr="0095582A">
        <w:rPr>
          <w:i/>
          <w:sz w:val="18"/>
        </w:rPr>
        <w:t>Sebarang</w:t>
      </w:r>
      <w:proofErr w:type="spellEnd"/>
      <w:r w:rsidRPr="0095582A">
        <w:rPr>
          <w:i/>
          <w:sz w:val="18"/>
        </w:rPr>
        <w:t xml:space="preserve"> </w:t>
      </w:r>
      <w:proofErr w:type="spellStart"/>
      <w:r w:rsidRPr="0095582A">
        <w:rPr>
          <w:i/>
          <w:sz w:val="18"/>
        </w:rPr>
        <w:t>pertanyaan</w:t>
      </w:r>
      <w:proofErr w:type="spellEnd"/>
      <w:r w:rsidRPr="0095582A">
        <w:rPr>
          <w:i/>
          <w:sz w:val="18"/>
        </w:rPr>
        <w:t xml:space="preserve"> </w:t>
      </w:r>
      <w:proofErr w:type="spellStart"/>
      <w:r w:rsidRPr="0095582A">
        <w:rPr>
          <w:i/>
          <w:sz w:val="18"/>
        </w:rPr>
        <w:t>lanjut</w:t>
      </w:r>
      <w:proofErr w:type="spellEnd"/>
      <w:r w:rsidRPr="0095582A">
        <w:rPr>
          <w:i/>
          <w:sz w:val="18"/>
        </w:rPr>
        <w:t xml:space="preserve"> </w:t>
      </w:r>
      <w:proofErr w:type="spellStart"/>
      <w:r w:rsidRPr="0095582A">
        <w:rPr>
          <w:i/>
          <w:sz w:val="18"/>
        </w:rPr>
        <w:t>boleh</w:t>
      </w:r>
      <w:proofErr w:type="spellEnd"/>
      <w:r w:rsidRPr="0095582A">
        <w:rPr>
          <w:i/>
          <w:sz w:val="18"/>
        </w:rPr>
        <w:t xml:space="preserve"> </w:t>
      </w:r>
      <w:proofErr w:type="spellStart"/>
      <w:r w:rsidRPr="0095582A">
        <w:rPr>
          <w:i/>
          <w:sz w:val="18"/>
        </w:rPr>
        <w:t>hubungi</w:t>
      </w:r>
      <w:proofErr w:type="spellEnd"/>
      <w:r w:rsidRPr="0095582A">
        <w:rPr>
          <w:i/>
          <w:sz w:val="18"/>
        </w:rPr>
        <w:t xml:space="preserve"> 03-7968 2144/2061/2148.</w:t>
      </w:r>
    </w:p>
    <w:sectPr w:rsidR="00B07854" w:rsidRPr="0095582A" w:rsidSect="002C5863">
      <w:headerReference w:type="default" r:id="rId16"/>
      <w:pgSz w:w="11906" w:h="16838" w:code="9"/>
      <w:pgMar w:top="2236" w:right="576" w:bottom="720" w:left="576" w:header="864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C1182F" w14:textId="77777777" w:rsidR="00B041E0" w:rsidRDefault="00B041E0" w:rsidP="001A0130">
      <w:pPr>
        <w:spacing w:after="0" w:line="240" w:lineRule="auto"/>
      </w:pPr>
      <w:r>
        <w:separator/>
      </w:r>
    </w:p>
  </w:endnote>
  <w:endnote w:type="continuationSeparator" w:id="0">
    <w:p w14:paraId="798C01B2" w14:textId="77777777" w:rsidR="00B041E0" w:rsidRDefault="00B041E0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0DC055" w14:textId="77777777" w:rsidR="00B041E0" w:rsidRDefault="00B041E0" w:rsidP="001A0130">
      <w:pPr>
        <w:spacing w:after="0" w:line="240" w:lineRule="auto"/>
      </w:pPr>
      <w:r>
        <w:separator/>
      </w:r>
    </w:p>
  </w:footnote>
  <w:footnote w:type="continuationSeparator" w:id="0">
    <w:p w14:paraId="01A5071A" w14:textId="77777777" w:rsidR="00B041E0" w:rsidRDefault="00B041E0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B1831D" w14:textId="77777777" w:rsidR="001A0130" w:rsidRDefault="00FD35A6">
    <w:pPr>
      <w:pStyle w:val="Header"/>
    </w:pPr>
    <w:r>
      <w:rPr>
        <w:noProof/>
        <w:lang w:val="en-MY" w:eastAsia="en-MY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CB6C368" wp14:editId="280FDAF9">
              <wp:simplePos x="0" y="0"/>
              <wp:positionH relativeFrom="page">
                <wp:posOffset>132080</wp:posOffset>
              </wp:positionH>
              <wp:positionV relativeFrom="page">
                <wp:posOffset>1511348</wp:posOffset>
              </wp:positionV>
              <wp:extent cx="7287768" cy="9582912"/>
              <wp:effectExtent l="0" t="0" r="8890" b="0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7768" cy="9582912"/>
                        <a:chOff x="0" y="0"/>
                        <a:chExt cx="7289800" cy="9581415"/>
                      </a:xfrm>
                    </wpg:grpSpPr>
                    <wps:wsp>
                      <wps:cNvPr id="3" name="Rectangle 3">
                        <a:extLst>
                          <a:ext uri="{FF2B5EF4-FFF2-40B4-BE49-F238E27FC236}">
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</a:ext>
                        </a:extLst>
                      </wps:cNvPr>
                      <wps:cNvSpPr/>
                      <wps:spPr>
                        <a:xfrm>
                          <a:off x="0" y="1264920"/>
                          <a:ext cx="7287768" cy="8316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</a:ext>
                        </a:extLst>
                      </wps:cNvPr>
                      <wps:cNvSpPr/>
                      <wps:spPr>
                        <a:xfrm>
                          <a:off x="6911340" y="60960"/>
                          <a:ext cx="324394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Picture 2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89800" cy="1258570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  <wpg:grpSp>
                      <wpg:cNvPr id="21" name="Group 21"/>
                      <wpg:cNvGrpSpPr/>
                      <wpg:grpSpPr>
                        <a:xfrm>
                          <a:off x="205740" y="312420"/>
                          <a:ext cx="644436" cy="644436"/>
                          <a:chOff x="0" y="0"/>
                          <a:chExt cx="644436" cy="644436"/>
                        </a:xfrm>
                      </wpg:grpSpPr>
                      <wps:wsp>
                        <wps:cNvPr id="22" name="Oval 22">
                          <a:extLst>
                            <a:ext uri="{C183D7F6-B498-43B3-948B-1728B52AA6E4}">
                              <adec:decorative xmlns:adec="http://schemas.microsoft.com/office/drawing/2017/decorative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44436" cy="644436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2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1" name="Group 22" descr="Icon information update"/>
                        <wpg:cNvGrpSpPr/>
                        <wpg:grpSpPr>
                          <a:xfrm>
                            <a:off x="144780" y="144780"/>
                            <a:ext cx="356028" cy="360000"/>
                            <a:chOff x="0" y="0"/>
                            <a:chExt cx="4138163" cy="4184332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24" name="Freeform: Shape 24"/>
                          <wps:cNvSpPr/>
                          <wps:spPr>
                            <a:xfrm>
                              <a:off x="0" y="202882"/>
                              <a:ext cx="3914775" cy="3981450"/>
                            </a:xfrm>
                            <a:custGeom>
                              <a:avLst/>
                              <a:gdLst>
                                <a:gd name="connsiteX0" fmla="*/ 3750469 w 3914775"/>
                                <a:gd name="connsiteY0" fmla="*/ 1936909 h 3981450"/>
                                <a:gd name="connsiteX1" fmla="*/ 3588544 w 3914775"/>
                                <a:gd name="connsiteY1" fmla="*/ 2098834 h 3981450"/>
                                <a:gd name="connsiteX2" fmla="*/ 3588544 w 3914775"/>
                                <a:gd name="connsiteY2" fmla="*/ 3438049 h 3981450"/>
                                <a:gd name="connsiteX3" fmla="*/ 3368516 w 3914775"/>
                                <a:gd name="connsiteY3" fmla="*/ 3655219 h 3981450"/>
                                <a:gd name="connsiteX4" fmla="*/ 552926 w 3914775"/>
                                <a:gd name="connsiteY4" fmla="*/ 3655219 h 3981450"/>
                                <a:gd name="connsiteX5" fmla="*/ 330994 w 3914775"/>
                                <a:gd name="connsiteY5" fmla="*/ 3438049 h 3981450"/>
                                <a:gd name="connsiteX6" fmla="*/ 330994 w 3914775"/>
                                <a:gd name="connsiteY6" fmla="*/ 545306 h 3981450"/>
                                <a:gd name="connsiteX7" fmla="*/ 552926 w 3914775"/>
                                <a:gd name="connsiteY7" fmla="*/ 330994 h 3981450"/>
                                <a:gd name="connsiteX8" fmla="*/ 1644491 w 3914775"/>
                                <a:gd name="connsiteY8" fmla="*/ 330994 h 3981450"/>
                                <a:gd name="connsiteX9" fmla="*/ 1806416 w 3914775"/>
                                <a:gd name="connsiteY9" fmla="*/ 169069 h 3981450"/>
                                <a:gd name="connsiteX10" fmla="*/ 1644491 w 3914775"/>
                                <a:gd name="connsiteY10" fmla="*/ 7144 h 3981450"/>
                                <a:gd name="connsiteX11" fmla="*/ 552926 w 3914775"/>
                                <a:gd name="connsiteY11" fmla="*/ 7144 h 3981450"/>
                                <a:gd name="connsiteX12" fmla="*/ 7144 w 3914775"/>
                                <a:gd name="connsiteY12" fmla="*/ 545306 h 3981450"/>
                                <a:gd name="connsiteX13" fmla="*/ 7144 w 3914775"/>
                                <a:gd name="connsiteY13" fmla="*/ 3438049 h 3981450"/>
                                <a:gd name="connsiteX14" fmla="*/ 552926 w 3914775"/>
                                <a:gd name="connsiteY14" fmla="*/ 3979069 h 3981450"/>
                                <a:gd name="connsiteX15" fmla="*/ 3368516 w 3914775"/>
                                <a:gd name="connsiteY15" fmla="*/ 3979069 h 3981450"/>
                                <a:gd name="connsiteX16" fmla="*/ 3912394 w 3914775"/>
                                <a:gd name="connsiteY16" fmla="*/ 3438049 h 3981450"/>
                                <a:gd name="connsiteX17" fmla="*/ 3912394 w 3914775"/>
                                <a:gd name="connsiteY17" fmla="*/ 2098834 h 3981450"/>
                                <a:gd name="connsiteX18" fmla="*/ 3750469 w 3914775"/>
                                <a:gd name="connsiteY18" fmla="*/ 1936909 h 3981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3914775" h="3981450">
                                  <a:moveTo>
                                    <a:pt x="3750469" y="1936909"/>
                                  </a:moveTo>
                                  <a:cubicBezTo>
                                    <a:pt x="3660934" y="1936909"/>
                                    <a:pt x="3588544" y="2009299"/>
                                    <a:pt x="3588544" y="2098834"/>
                                  </a:cubicBezTo>
                                  <a:lnTo>
                                    <a:pt x="3588544" y="3438049"/>
                                  </a:lnTo>
                                  <a:cubicBezTo>
                                    <a:pt x="3588544" y="3559016"/>
                                    <a:pt x="3488531" y="3655219"/>
                                    <a:pt x="3368516" y="3655219"/>
                                  </a:cubicBezTo>
                                  <a:lnTo>
                                    <a:pt x="552926" y="3655219"/>
                                  </a:lnTo>
                                  <a:cubicBezTo>
                                    <a:pt x="431959" y="3655219"/>
                                    <a:pt x="330994" y="3559016"/>
                                    <a:pt x="330994" y="3438049"/>
                                  </a:cubicBezTo>
                                  <a:lnTo>
                                    <a:pt x="330994" y="545306"/>
                                  </a:lnTo>
                                  <a:cubicBezTo>
                                    <a:pt x="330994" y="424339"/>
                                    <a:pt x="431959" y="330994"/>
                                    <a:pt x="552926" y="330994"/>
                                  </a:cubicBezTo>
                                  <a:lnTo>
                                    <a:pt x="1644491" y="330994"/>
                                  </a:lnTo>
                                  <a:cubicBezTo>
                                    <a:pt x="1734026" y="330994"/>
                                    <a:pt x="1806416" y="258604"/>
                                    <a:pt x="1806416" y="169069"/>
                                  </a:cubicBezTo>
                                  <a:cubicBezTo>
                                    <a:pt x="1806416" y="79534"/>
                                    <a:pt x="1734026" y="7144"/>
                                    <a:pt x="1644491" y="7144"/>
                                  </a:cubicBezTo>
                                  <a:lnTo>
                                    <a:pt x="552926" y="7144"/>
                                  </a:lnTo>
                                  <a:cubicBezTo>
                                    <a:pt x="253841" y="7144"/>
                                    <a:pt x="7144" y="246221"/>
                                    <a:pt x="7144" y="545306"/>
                                  </a:cubicBezTo>
                                  <a:lnTo>
                                    <a:pt x="7144" y="3438049"/>
                                  </a:lnTo>
                                  <a:cubicBezTo>
                                    <a:pt x="7144" y="3737134"/>
                                    <a:pt x="253841" y="3979069"/>
                                    <a:pt x="552926" y="3979069"/>
                                  </a:cubicBezTo>
                                  <a:lnTo>
                                    <a:pt x="3368516" y="3979069"/>
                                  </a:lnTo>
                                  <a:cubicBezTo>
                                    <a:pt x="3667601" y="3979069"/>
                                    <a:pt x="3912394" y="3738086"/>
                                    <a:pt x="3912394" y="3438049"/>
                                  </a:cubicBezTo>
                                  <a:lnTo>
                                    <a:pt x="3912394" y="2098834"/>
                                  </a:lnTo>
                                  <a:cubicBezTo>
                                    <a:pt x="3912394" y="2010251"/>
                                    <a:pt x="3840004" y="1936909"/>
                                    <a:pt x="3750469" y="193690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Freeform: Shape 25"/>
                          <wps:cNvSpPr/>
                          <wps:spPr>
                            <a:xfrm>
                              <a:off x="1271138" y="0"/>
                              <a:ext cx="2867025" cy="2895600"/>
                            </a:xfrm>
                            <a:custGeom>
                              <a:avLst/>
                              <a:gdLst>
                                <a:gd name="connsiteX0" fmla="*/ 2471711 w 2867025"/>
                                <a:gd name="connsiteY0" fmla="*/ 141446 h 2895600"/>
                                <a:gd name="connsiteX1" fmla="*/ 2154528 w 2867025"/>
                                <a:gd name="connsiteY1" fmla="*/ 7144 h 2895600"/>
                                <a:gd name="connsiteX2" fmla="*/ 1836393 w 2867025"/>
                                <a:gd name="connsiteY2" fmla="*/ 138589 h 2895600"/>
                                <a:gd name="connsiteX3" fmla="*/ 380973 w 2867025"/>
                                <a:gd name="connsiteY3" fmla="*/ 1594009 h 2895600"/>
                                <a:gd name="connsiteX4" fmla="*/ 266673 w 2867025"/>
                                <a:gd name="connsiteY4" fmla="*/ 1789271 h 2895600"/>
                                <a:gd name="connsiteX5" fmla="*/ 13308 w 2867025"/>
                                <a:gd name="connsiteY5" fmla="*/ 2686526 h 2895600"/>
                                <a:gd name="connsiteX6" fmla="*/ 56171 w 2867025"/>
                                <a:gd name="connsiteY6" fmla="*/ 2846546 h 2895600"/>
                                <a:gd name="connsiteX7" fmla="*/ 169518 w 2867025"/>
                                <a:gd name="connsiteY7" fmla="*/ 2892266 h 2895600"/>
                                <a:gd name="connsiteX8" fmla="*/ 217143 w 2867025"/>
                                <a:gd name="connsiteY8" fmla="*/ 2884646 h 2895600"/>
                                <a:gd name="connsiteX9" fmla="*/ 1089633 w 2867025"/>
                                <a:gd name="connsiteY9" fmla="*/ 2616041 h 2895600"/>
                                <a:gd name="connsiteX10" fmla="*/ 1274418 w 2867025"/>
                                <a:gd name="connsiteY10" fmla="*/ 2504599 h 2895600"/>
                                <a:gd name="connsiteX11" fmla="*/ 1274418 w 2867025"/>
                                <a:gd name="connsiteY11" fmla="*/ 2504599 h 2895600"/>
                                <a:gd name="connsiteX12" fmla="*/ 2735553 w 2867025"/>
                                <a:gd name="connsiteY12" fmla="*/ 1043464 h 2895600"/>
                                <a:gd name="connsiteX13" fmla="*/ 2738411 w 2867025"/>
                                <a:gd name="connsiteY13" fmla="*/ 412909 h 2895600"/>
                                <a:gd name="connsiteX14" fmla="*/ 2471711 w 2867025"/>
                                <a:gd name="connsiteY14" fmla="*/ 141446 h 2895600"/>
                                <a:gd name="connsiteX15" fmla="*/ 1747811 w 2867025"/>
                                <a:gd name="connsiteY15" fmla="*/ 685324 h 2895600"/>
                                <a:gd name="connsiteX16" fmla="*/ 2187866 w 2867025"/>
                                <a:gd name="connsiteY16" fmla="*/ 1134904 h 2895600"/>
                                <a:gd name="connsiteX17" fmla="*/ 2080233 w 2867025"/>
                                <a:gd name="connsiteY17" fmla="*/ 1242536 h 2895600"/>
                                <a:gd name="connsiteX18" fmla="*/ 1640178 w 2867025"/>
                                <a:gd name="connsiteY18" fmla="*/ 792956 h 2895600"/>
                                <a:gd name="connsiteX19" fmla="*/ 1747811 w 2867025"/>
                                <a:gd name="connsiteY19" fmla="*/ 685324 h 2895600"/>
                                <a:gd name="connsiteX20" fmla="*/ 1044866 w 2867025"/>
                                <a:gd name="connsiteY20" fmla="*/ 2276951 h 2895600"/>
                                <a:gd name="connsiteX21" fmla="*/ 993431 w 2867025"/>
                                <a:gd name="connsiteY21" fmla="*/ 2307431 h 2895600"/>
                                <a:gd name="connsiteX22" fmla="*/ 404786 w 2867025"/>
                                <a:gd name="connsiteY22" fmla="*/ 2488406 h 2895600"/>
                                <a:gd name="connsiteX23" fmla="*/ 577188 w 2867025"/>
                                <a:gd name="connsiteY23" fmla="*/ 1876901 h 2895600"/>
                                <a:gd name="connsiteX24" fmla="*/ 608621 w 2867025"/>
                                <a:gd name="connsiteY24" fmla="*/ 1822609 h 2895600"/>
                                <a:gd name="connsiteX25" fmla="*/ 1409673 w 2867025"/>
                                <a:gd name="connsiteY25" fmla="*/ 1021556 h 2895600"/>
                                <a:gd name="connsiteX26" fmla="*/ 1849728 w 2867025"/>
                                <a:gd name="connsiteY26" fmla="*/ 1471136 h 2895600"/>
                                <a:gd name="connsiteX27" fmla="*/ 1044866 w 2867025"/>
                                <a:gd name="connsiteY27" fmla="*/ 2276951 h 2895600"/>
                                <a:gd name="connsiteX28" fmla="*/ 2506953 w 2867025"/>
                                <a:gd name="connsiteY28" fmla="*/ 814864 h 2895600"/>
                                <a:gd name="connsiteX29" fmla="*/ 2416466 w 2867025"/>
                                <a:gd name="connsiteY29" fmla="*/ 905351 h 2895600"/>
                                <a:gd name="connsiteX30" fmla="*/ 1976411 w 2867025"/>
                                <a:gd name="connsiteY30" fmla="*/ 455771 h 2895600"/>
                                <a:gd name="connsiteX31" fmla="*/ 2064041 w 2867025"/>
                                <a:gd name="connsiteY31" fmla="*/ 369094 h 2895600"/>
                                <a:gd name="connsiteX32" fmla="*/ 2151671 w 2867025"/>
                                <a:gd name="connsiteY32" fmla="*/ 333851 h 2895600"/>
                                <a:gd name="connsiteX33" fmla="*/ 2152624 w 2867025"/>
                                <a:gd name="connsiteY33" fmla="*/ 333851 h 2895600"/>
                                <a:gd name="connsiteX34" fmla="*/ 2240253 w 2867025"/>
                                <a:gd name="connsiteY34" fmla="*/ 370046 h 2895600"/>
                                <a:gd name="connsiteX35" fmla="*/ 2506953 w 2867025"/>
                                <a:gd name="connsiteY35" fmla="*/ 641509 h 2895600"/>
                                <a:gd name="connsiteX36" fmla="*/ 2506953 w 2867025"/>
                                <a:gd name="connsiteY36" fmla="*/ 814864 h 2895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</a:cxnLst>
                              <a:rect l="l" t="t" r="r" b="b"/>
                              <a:pathLst>
                                <a:path w="2867025" h="2895600">
                                  <a:moveTo>
                                    <a:pt x="2471711" y="141446"/>
                                  </a:moveTo>
                                  <a:cubicBezTo>
                                    <a:pt x="2386938" y="55721"/>
                                    <a:pt x="2274543" y="8096"/>
                                    <a:pt x="2154528" y="7144"/>
                                  </a:cubicBezTo>
                                  <a:cubicBezTo>
                                    <a:pt x="2034513" y="7144"/>
                                    <a:pt x="1921166" y="52864"/>
                                    <a:pt x="1836393" y="138589"/>
                                  </a:cubicBezTo>
                                  <a:lnTo>
                                    <a:pt x="380973" y="1594009"/>
                                  </a:lnTo>
                                  <a:cubicBezTo>
                                    <a:pt x="326681" y="1648301"/>
                                    <a:pt x="287628" y="1715929"/>
                                    <a:pt x="266673" y="1789271"/>
                                  </a:cubicBezTo>
                                  <a:lnTo>
                                    <a:pt x="13308" y="2686526"/>
                                  </a:lnTo>
                                  <a:cubicBezTo>
                                    <a:pt x="-2884" y="2743676"/>
                                    <a:pt x="13308" y="2804636"/>
                                    <a:pt x="56171" y="2846546"/>
                                  </a:cubicBezTo>
                                  <a:cubicBezTo>
                                    <a:pt x="86651" y="2876074"/>
                                    <a:pt x="127608" y="2892266"/>
                                    <a:pt x="169518" y="2892266"/>
                                  </a:cubicBezTo>
                                  <a:cubicBezTo>
                                    <a:pt x="185711" y="2892266"/>
                                    <a:pt x="201903" y="2890361"/>
                                    <a:pt x="217143" y="2884646"/>
                                  </a:cubicBezTo>
                                  <a:lnTo>
                                    <a:pt x="1089633" y="2616041"/>
                                  </a:lnTo>
                                  <a:cubicBezTo>
                                    <a:pt x="1159166" y="2595086"/>
                                    <a:pt x="1222983" y="2556034"/>
                                    <a:pt x="1274418" y="2504599"/>
                                  </a:cubicBezTo>
                                  <a:lnTo>
                                    <a:pt x="1274418" y="2504599"/>
                                  </a:lnTo>
                                  <a:lnTo>
                                    <a:pt x="2735553" y="1043464"/>
                                  </a:lnTo>
                                  <a:cubicBezTo>
                                    <a:pt x="2908909" y="870109"/>
                                    <a:pt x="2909861" y="588169"/>
                                    <a:pt x="2738411" y="412909"/>
                                  </a:cubicBezTo>
                                  <a:lnTo>
                                    <a:pt x="2471711" y="141446"/>
                                  </a:lnTo>
                                  <a:close/>
                                  <a:moveTo>
                                    <a:pt x="1747811" y="685324"/>
                                  </a:moveTo>
                                  <a:lnTo>
                                    <a:pt x="2187866" y="1134904"/>
                                  </a:lnTo>
                                  <a:lnTo>
                                    <a:pt x="2080233" y="1242536"/>
                                  </a:lnTo>
                                  <a:lnTo>
                                    <a:pt x="1640178" y="792956"/>
                                  </a:lnTo>
                                  <a:lnTo>
                                    <a:pt x="1747811" y="685324"/>
                                  </a:lnTo>
                                  <a:close/>
                                  <a:moveTo>
                                    <a:pt x="1044866" y="2276951"/>
                                  </a:moveTo>
                                  <a:cubicBezTo>
                                    <a:pt x="1030578" y="2291239"/>
                                    <a:pt x="1013433" y="2301716"/>
                                    <a:pt x="993431" y="2307431"/>
                                  </a:cubicBezTo>
                                  <a:lnTo>
                                    <a:pt x="404786" y="2488406"/>
                                  </a:lnTo>
                                  <a:lnTo>
                                    <a:pt x="577188" y="1876901"/>
                                  </a:lnTo>
                                  <a:cubicBezTo>
                                    <a:pt x="582903" y="1856899"/>
                                    <a:pt x="594333" y="1837849"/>
                                    <a:pt x="608621" y="1822609"/>
                                  </a:cubicBezTo>
                                  <a:lnTo>
                                    <a:pt x="1409673" y="1021556"/>
                                  </a:lnTo>
                                  <a:lnTo>
                                    <a:pt x="1849728" y="1471136"/>
                                  </a:lnTo>
                                  <a:lnTo>
                                    <a:pt x="1044866" y="2276951"/>
                                  </a:lnTo>
                                  <a:close/>
                                  <a:moveTo>
                                    <a:pt x="2506953" y="814864"/>
                                  </a:moveTo>
                                  <a:lnTo>
                                    <a:pt x="2416466" y="905351"/>
                                  </a:lnTo>
                                  <a:lnTo>
                                    <a:pt x="1976411" y="455771"/>
                                  </a:lnTo>
                                  <a:lnTo>
                                    <a:pt x="2064041" y="369094"/>
                                  </a:lnTo>
                                  <a:cubicBezTo>
                                    <a:pt x="2087853" y="345281"/>
                                    <a:pt x="2118334" y="333851"/>
                                    <a:pt x="2151671" y="333851"/>
                                  </a:cubicBezTo>
                                  <a:cubicBezTo>
                                    <a:pt x="2151671" y="333851"/>
                                    <a:pt x="2151671" y="333851"/>
                                    <a:pt x="2152624" y="333851"/>
                                  </a:cubicBezTo>
                                  <a:cubicBezTo>
                                    <a:pt x="2185961" y="333851"/>
                                    <a:pt x="2217393" y="346234"/>
                                    <a:pt x="2240253" y="370046"/>
                                  </a:cubicBezTo>
                                  <a:lnTo>
                                    <a:pt x="2506953" y="641509"/>
                                  </a:lnTo>
                                  <a:cubicBezTo>
                                    <a:pt x="2554578" y="689134"/>
                                    <a:pt x="2554578" y="767239"/>
                                    <a:pt x="2506953" y="81486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EB2024A" id="Group 26" o:spid="_x0000_s1026" alt="&quot;&quot;" style="position:absolute;margin-left:10.4pt;margin-top:119pt;width:573.85pt;height:754.55pt;z-index:251658240;mso-position-horizontal-relative:page;mso-position-vertical-relative:page;mso-width-relative:margin;mso-height-relative:margin" coordsize="72898,95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">
              <v:rect id="Rectangle 3" o:spid="_x0000_s1027" alt="&quot;&quot;" style="position:absolute;top:12649;width:72877;height:83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" fillcolor="#f2f2f2 [3052]" stroked="f" strokeweight="1pt"/>
              <v:rect id="Rectangle 4" o:spid="_x0000_s1028" alt="&quot;&quot;" style="position:absolute;left:69113;top:609;width:3244;height:3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9" type="#_x0000_t75" alt="&quot;&quot;" style="position:absolute;width:72898;height:12585;visibility:visible;mso-wrap-style:square" coordsize="7289800,125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" path="m,l6889638,r400162,400162l7289800,1258570,,1258570,,xe">
                <v:imagedata r:id="rId2" o:title=""/>
                <v:formulas/>
                <v:path o:extrusionok="t" o:connecttype="custom" o:connectlocs="0,0;6889638,0;7289800,400162;7289800,1258570;0,1258570;0,0" o:connectangles="0,0,0,0,0,0"/>
              </v:shape>
              <v:group id="Group 21" o:spid="_x0000_s1030" style="position:absolute;left:2057;top:3124;width:6444;height:6444" coordsize="6444,6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">
                <v:oval id="Oval 22" o:spid="_x0000_s1031" alt="&quot;&quot;" style="position:absolute;width:6444;height:6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" fillcolor="white [3212]" stroked="f" strokeweight="1pt">
                  <v:fill opacity="15677f"/>
                </v:oval>
                <v:group id="Group 22" o:spid="_x0000_s1032" alt="Icon information update" style="position:absolute;left:1447;top:1447;width:3561;height:3600" coordsize="41381,4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">
                  <v:shape id="Freeform: Shape 24" o:spid="_x0000_s1033" style="position:absolute;top:2028;width:39147;height:39815;visibility:visible;mso-wrap-style:square;v-text-anchor:middle" coordsize="3914775,398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" path="m3750469,1936909v-89535,,-161925,72390,-161925,161925l3588544,3438049v,120967,-100013,217170,-220028,217170l552926,3655219v-120967,,-221932,-96203,-221932,-217170l330994,545306v,-120967,100965,-214312,221932,-214312l1644491,330994v89535,,161925,-72390,161925,-161925c1806416,79534,1734026,7144,1644491,7144r-1091565,c253841,7144,7144,246221,7144,545306r,2892743c7144,3737134,253841,3979069,552926,3979069r2815590,c3667601,3979069,3912394,3738086,3912394,3438049r,-1339215c3912394,2010251,3840004,1936909,3750469,1936909xe" filled="f" stroked="f">
                    <v:stroke joinstyle="miter"/>
                    <v:path arrowok="t" o:connecttype="custom" o:connectlocs="3750469,1936909;3588544,2098834;3588544,3438049;3368516,3655219;552926,3655219;330994,3438049;330994,545306;552926,330994;1644491,330994;1806416,169069;1644491,7144;552926,7144;7144,545306;7144,3438049;552926,3979069;3368516,3979069;3912394,3438049;3912394,2098834;3750469,1936909" o:connectangles="0,0,0,0,0,0,0,0,0,0,0,0,0,0,0,0,0,0,0"/>
                  </v:shape>
                  <v:shape id="Freeform: Shape 25" o:spid="_x0000_s1034" style="position:absolute;left:12711;width:28670;height:28956;visibility:visible;mso-wrap-style:square;v-text-anchor:middle" coordsize="2867025,289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" path="m2471711,141446c2386938,55721,2274543,8096,2154528,7144v-120015,,-233362,45720,-318135,131445l380973,1594009v-54292,54292,-93345,121920,-114300,195262l13308,2686526v-16192,57150,,118110,42863,160020c86651,2876074,127608,2892266,169518,2892266v16193,,32385,-1905,47625,-7620l1089633,2616041v69533,-20955,133350,-60007,184785,-111442l1274418,2504599,2735553,1043464v173356,-173355,174308,-455295,2858,-630555l2471711,141446xm1747811,685324r440055,449580l2080233,1242536,1640178,792956,1747811,685324xm1044866,2276951v-14288,14288,-31433,24765,-51435,30480l404786,2488406,577188,1876901v5715,-20002,17145,-39052,31433,-54292l1409673,1021556r440055,449580l1044866,2276951xm2506953,814864r-90487,90487l1976411,455771r87630,-86677c2087853,345281,2118334,333851,2151671,333851v,,,,953,c2185961,333851,2217393,346234,2240253,370046r266700,271463c2554578,689134,2554578,767239,2506953,814864xe" filled="f" stroked="f">
                    <v:stroke joinstyle="miter"/>
                    <v:path arrowok="t" o:connecttype="custom" o:connectlocs="2471711,141446;2154528,7144;1836393,138589;380973,1594009;266673,1789271;13308,2686526;56171,2846546;169518,2892266;217143,2884646;1089633,2616041;1274418,2504599;1274418,2504599;2735553,1043464;2738411,412909;2471711,141446;1747811,685324;2187866,1134904;2080233,1242536;1640178,792956;1747811,685324;1044866,2276951;993431,2307431;404786,2488406;577188,1876901;608621,1822609;1409673,1021556;1849728,1471136;1044866,2276951;2506953,814864;2416466,905351;1976411,455771;2064041,369094;2151671,333851;2152624,333851;2240253,370046;2506953,641509;2506953,814864" o:connectangles="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797C6AFB"/>
    <w:multiLevelType w:val="hybridMultilevel"/>
    <w:tmpl w:val="26E6C440"/>
    <w:lvl w:ilvl="0" w:tplc="79120B62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611E4E"/>
    <w:rsid w:val="000A5A9C"/>
    <w:rsid w:val="000B0C4E"/>
    <w:rsid w:val="00171E87"/>
    <w:rsid w:val="001A0130"/>
    <w:rsid w:val="00232876"/>
    <w:rsid w:val="00267116"/>
    <w:rsid w:val="002C5863"/>
    <w:rsid w:val="002F58E0"/>
    <w:rsid w:val="00350866"/>
    <w:rsid w:val="00355DEE"/>
    <w:rsid w:val="003B49EC"/>
    <w:rsid w:val="003D55FB"/>
    <w:rsid w:val="00402433"/>
    <w:rsid w:val="004B47A9"/>
    <w:rsid w:val="004D525C"/>
    <w:rsid w:val="004F0368"/>
    <w:rsid w:val="005A20B8"/>
    <w:rsid w:val="005C075E"/>
    <w:rsid w:val="005E6FA8"/>
    <w:rsid w:val="00611E4E"/>
    <w:rsid w:val="0062529A"/>
    <w:rsid w:val="006662D2"/>
    <w:rsid w:val="00687CFB"/>
    <w:rsid w:val="00696B6E"/>
    <w:rsid w:val="006A5F0E"/>
    <w:rsid w:val="006C28FD"/>
    <w:rsid w:val="00762C4D"/>
    <w:rsid w:val="007718C6"/>
    <w:rsid w:val="007C2457"/>
    <w:rsid w:val="007D3521"/>
    <w:rsid w:val="008045C5"/>
    <w:rsid w:val="00832800"/>
    <w:rsid w:val="00835F7E"/>
    <w:rsid w:val="00866BB6"/>
    <w:rsid w:val="00872D54"/>
    <w:rsid w:val="008925E9"/>
    <w:rsid w:val="008C5BB3"/>
    <w:rsid w:val="0095582A"/>
    <w:rsid w:val="009B4658"/>
    <w:rsid w:val="009E70CA"/>
    <w:rsid w:val="00A03E0A"/>
    <w:rsid w:val="00AD742E"/>
    <w:rsid w:val="00B041E0"/>
    <w:rsid w:val="00B07854"/>
    <w:rsid w:val="00BA40B9"/>
    <w:rsid w:val="00BA66C3"/>
    <w:rsid w:val="00CB16D2"/>
    <w:rsid w:val="00CD05DC"/>
    <w:rsid w:val="00CD5B0D"/>
    <w:rsid w:val="00DB3723"/>
    <w:rsid w:val="00DC1831"/>
    <w:rsid w:val="00E0629F"/>
    <w:rsid w:val="00E24175"/>
    <w:rsid w:val="00E3286D"/>
    <w:rsid w:val="00E413DD"/>
    <w:rsid w:val="00F30477"/>
    <w:rsid w:val="00F40180"/>
    <w:rsid w:val="00F53FDC"/>
    <w:rsid w:val="00FA3EB3"/>
    <w:rsid w:val="00FC7AAC"/>
    <w:rsid w:val="00FD3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88B23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35A6"/>
  </w:style>
  <w:style w:type="paragraph" w:styleId="Heading1">
    <w:name w:val="heading 1"/>
    <w:basedOn w:val="Normal"/>
    <w:next w:val="Normal"/>
    <w:link w:val="Heading1Ch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B16D2"/>
  </w:style>
  <w:style w:type="paragraph" w:styleId="Footer">
    <w:name w:val="footer"/>
    <w:basedOn w:val="Normal"/>
    <w:link w:val="Foot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semiHidden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E328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Web"/>
    <w:next w:val="Normal"/>
    <w:link w:val="TitleCh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PlaceholderText">
    <w:name w:val="Placeholder Text"/>
    <w:basedOn w:val="DefaultParagraphFont"/>
    <w:uiPriority w:val="99"/>
    <w:semiHidden/>
    <w:rsid w:val="00E3286D"/>
    <w:rPr>
      <w:color w:val="808080"/>
    </w:rPr>
  </w:style>
  <w:style w:type="paragraph" w:styleId="ListNumber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Emphasis">
    <w:name w:val="Emphasis"/>
    <w:basedOn w:val="DefaultParagraphFon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Field">
    <w:name w:val="Field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h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har">
    <w:name w:val="Signature Char"/>
    <w:basedOn w:val="DefaultParagraphFont"/>
    <w:link w:val="Signature"/>
    <w:uiPriority w:val="99"/>
    <w:rsid w:val="00CB16D2"/>
    <w:rPr>
      <w:sz w:val="18"/>
    </w:rPr>
  </w:style>
  <w:style w:type="paragraph" w:styleId="NoSpacing">
    <w:name w:val="No Spacing"/>
    <w:uiPriority w:val="1"/>
    <w:qFormat/>
    <w:rsid w:val="00696B6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Labels">
    <w:name w:val="Labels"/>
    <w:basedOn w:val="Normal"/>
    <w:qFormat/>
    <w:rsid w:val="00FD35A6"/>
    <w:pPr>
      <w:spacing w:after="0"/>
    </w:pPr>
    <w:rPr>
      <w:sz w:val="18"/>
    </w:rPr>
  </w:style>
  <w:style w:type="table" w:customStyle="1" w:styleId="Officehours">
    <w:name w:val="Office hours"/>
    <w:basedOn w:val="TableNormal"/>
    <w:uiPriority w:val="99"/>
    <w:rsid w:val="00FD35A6"/>
    <w:pPr>
      <w:spacing w:after="0" w:line="240" w:lineRule="auto"/>
    </w:pPr>
    <w:tblPr>
      <w:tblInd w:w="0" w:type="dxa"/>
      <w:tblCellMar>
        <w:top w:w="0" w:type="dxa"/>
        <w:left w:w="216" w:type="dxa"/>
        <w:bottom w:w="0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6252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29A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5582A"/>
    <w:rPr>
      <w:color w:val="0096D2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milestonedkd@finas.my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sv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6DF5A4E45804D48A478F2DE07D870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017C86-8ED6-B547-A2A3-9BCD8AE6B1C1}"/>
      </w:docPartPr>
      <w:docPartBody>
        <w:p w:rsidR="00B35901" w:rsidRDefault="000F179A">
          <w:pPr>
            <w:pStyle w:val="86DF5A4E45804D48A478F2DE07D87051"/>
          </w:pPr>
          <w:r w:rsidRPr="00FA3EB3">
            <w:rPr>
              <w:lang w:val="en-GB" w:bidi="en-GB"/>
            </w:rPr>
            <w:t>YY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51A"/>
    <w:rsid w:val="000F179A"/>
    <w:rsid w:val="00296791"/>
    <w:rsid w:val="0056451A"/>
    <w:rsid w:val="00B35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MY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79DA2A901DFC94098867A9DCCD47790">
    <w:name w:val="A79DA2A901DFC94098867A9DCCD47790"/>
  </w:style>
  <w:style w:type="paragraph" w:customStyle="1" w:styleId="551FA8836CCE084AAD807311C8595F70">
    <w:name w:val="551FA8836CCE084AAD807311C8595F70"/>
  </w:style>
  <w:style w:type="paragraph" w:customStyle="1" w:styleId="0595B3331204994C9E17B3A17BD942D7">
    <w:name w:val="0595B3331204994C9E17B3A17BD942D7"/>
  </w:style>
  <w:style w:type="paragraph" w:customStyle="1" w:styleId="3CFCA9070C653D4C8BEDFAF3A1CC23D5">
    <w:name w:val="3CFCA9070C653D4C8BEDFAF3A1CC23D5"/>
  </w:style>
  <w:style w:type="paragraph" w:customStyle="1" w:styleId="931C0C3422411744AEED4AF693339D01">
    <w:name w:val="931C0C3422411744AEED4AF693339D01"/>
  </w:style>
  <w:style w:type="paragraph" w:customStyle="1" w:styleId="Labels">
    <w:name w:val="Labels"/>
    <w:basedOn w:val="Normal"/>
    <w:qFormat/>
    <w:pPr>
      <w:spacing w:line="259" w:lineRule="auto"/>
    </w:pPr>
    <w:rPr>
      <w:rFonts w:eastAsiaTheme="minorHAnsi"/>
      <w:sz w:val="18"/>
      <w:szCs w:val="22"/>
      <w:lang w:val="en-US" w:eastAsia="en-US"/>
    </w:rPr>
  </w:style>
  <w:style w:type="paragraph" w:customStyle="1" w:styleId="439AE7ED1179E74BAAF2E24CF461A170">
    <w:name w:val="439AE7ED1179E74BAAF2E24CF461A170"/>
  </w:style>
  <w:style w:type="paragraph" w:customStyle="1" w:styleId="B81E493BD25C804FBED95A9ED901C1F3">
    <w:name w:val="B81E493BD25C804FBED95A9ED901C1F3"/>
  </w:style>
  <w:style w:type="paragraph" w:customStyle="1" w:styleId="00AF985B52509C40AA586618E58BA1BD">
    <w:name w:val="00AF985B52509C40AA586618E58BA1BD"/>
  </w:style>
  <w:style w:type="paragraph" w:customStyle="1" w:styleId="AD10D70C00538B4CAAC748E1DA672ACA">
    <w:name w:val="AD10D70C00538B4CAAC748E1DA672ACA"/>
  </w:style>
  <w:style w:type="paragraph" w:customStyle="1" w:styleId="2FB884C6861CEE4F988A56F038DCEEB5">
    <w:name w:val="2FB884C6861CEE4F988A56F038DCEEB5"/>
  </w:style>
  <w:style w:type="paragraph" w:customStyle="1" w:styleId="7EDA3632C09EB44DA9BEDF4A5DD3F652">
    <w:name w:val="7EDA3632C09EB44DA9BEDF4A5DD3F652"/>
  </w:style>
  <w:style w:type="paragraph" w:customStyle="1" w:styleId="A48CBCB01133C0449434DD0943F149C4">
    <w:name w:val="A48CBCB01133C0449434DD0943F149C4"/>
  </w:style>
  <w:style w:type="character" w:styleId="Emphasis">
    <w:name w:val="Emphasis"/>
    <w:basedOn w:val="DefaultParagraphFont"/>
    <w:uiPriority w:val="20"/>
    <w:qFormat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FDB6CA6FE4821145834DC9018A9528FA">
    <w:name w:val="FDB6CA6FE4821145834DC9018A9528FA"/>
  </w:style>
  <w:style w:type="paragraph" w:customStyle="1" w:styleId="321ACB9F1DCE504EB124F1F7E16BE320">
    <w:name w:val="321ACB9F1DCE504EB124F1F7E16BE320"/>
  </w:style>
  <w:style w:type="paragraph" w:customStyle="1" w:styleId="7516C2782D862145B4153C66158D6BC7">
    <w:name w:val="7516C2782D862145B4153C66158D6BC7"/>
  </w:style>
  <w:style w:type="paragraph" w:customStyle="1" w:styleId="D69EC709EC1E7540BB3953BF396ECD93">
    <w:name w:val="D69EC709EC1E7540BB3953BF396ECD93"/>
  </w:style>
  <w:style w:type="paragraph" w:customStyle="1" w:styleId="054163D72E06E6459672C2F5F3C1EE79">
    <w:name w:val="054163D72E06E6459672C2F5F3C1EE79"/>
  </w:style>
  <w:style w:type="paragraph" w:customStyle="1" w:styleId="830F5D1A0128934C959DFDA6DFE42CEA">
    <w:name w:val="830F5D1A0128934C959DFDA6DFE42CEA"/>
  </w:style>
  <w:style w:type="paragraph" w:customStyle="1" w:styleId="4558644804C93C499AE4405BE93B2463">
    <w:name w:val="4558644804C93C499AE4405BE93B2463"/>
  </w:style>
  <w:style w:type="paragraph" w:customStyle="1" w:styleId="2D5E3FB04DC1C04984689957AD5C2F95">
    <w:name w:val="2D5E3FB04DC1C04984689957AD5C2F95"/>
  </w:style>
  <w:style w:type="paragraph" w:customStyle="1" w:styleId="C283145798FF1442BACC977E23E1F34D">
    <w:name w:val="C283145798FF1442BACC977E23E1F34D"/>
  </w:style>
  <w:style w:type="paragraph" w:customStyle="1" w:styleId="BB0A0273C56E6A4B8CF29FAB2DB38F55">
    <w:name w:val="BB0A0273C56E6A4B8CF29FAB2DB38F55"/>
  </w:style>
  <w:style w:type="paragraph" w:customStyle="1" w:styleId="40F37219111A2A4EBD7A506F20BC4984">
    <w:name w:val="40F37219111A2A4EBD7A506F20BC4984"/>
  </w:style>
  <w:style w:type="paragraph" w:customStyle="1" w:styleId="26417B58FF316F49928D13721B15AC0E">
    <w:name w:val="26417B58FF316F49928D13721B15AC0E"/>
  </w:style>
  <w:style w:type="paragraph" w:customStyle="1" w:styleId="1D811C9A6607C946BC90A2D31D19B029">
    <w:name w:val="1D811C9A6607C946BC90A2D31D19B029"/>
  </w:style>
  <w:style w:type="paragraph" w:customStyle="1" w:styleId="875493C96961C544A52D1543F64FB23E">
    <w:name w:val="875493C96961C544A52D1543F64FB23E"/>
  </w:style>
  <w:style w:type="paragraph" w:customStyle="1" w:styleId="906D5C1C80A92B4BB060D22A0BB571CE">
    <w:name w:val="906D5C1C80A92B4BB060D22A0BB571CE"/>
  </w:style>
  <w:style w:type="paragraph" w:customStyle="1" w:styleId="8A69D5F538283243A89BDC636EABBC6B">
    <w:name w:val="8A69D5F538283243A89BDC636EABBC6B"/>
  </w:style>
  <w:style w:type="paragraph" w:customStyle="1" w:styleId="86DF5A4E45804D48A478F2DE07D87051">
    <w:name w:val="86DF5A4E45804D48A478F2DE07D87051"/>
  </w:style>
  <w:style w:type="paragraph" w:customStyle="1" w:styleId="AC9108DF5BCC414D8835A87F0651BADE">
    <w:name w:val="AC9108DF5BCC414D8835A87F0651BADE"/>
    <w:rsid w:val="0056451A"/>
  </w:style>
  <w:style w:type="paragraph" w:customStyle="1" w:styleId="BD5EB344FDA32A45958105AB22079BB5">
    <w:name w:val="BD5EB344FDA32A45958105AB22079BB5"/>
    <w:rsid w:val="0056451A"/>
  </w:style>
  <w:style w:type="paragraph" w:customStyle="1" w:styleId="9199F89FCD0BB14F91B9CB31A899143B">
    <w:name w:val="9199F89FCD0BB14F91B9CB31A899143B"/>
    <w:rsid w:val="0056451A"/>
  </w:style>
  <w:style w:type="paragraph" w:customStyle="1" w:styleId="C830C64BD318C04085F8D50339BBF87F">
    <w:name w:val="C830C64BD318C04085F8D50339BBF87F"/>
    <w:rsid w:val="0056451A"/>
  </w:style>
  <w:style w:type="paragraph" w:customStyle="1" w:styleId="963B8290ED09BD47800B9D4E8F6E469D">
    <w:name w:val="963B8290ED09BD47800B9D4E8F6E469D"/>
    <w:rsid w:val="0056451A"/>
  </w:style>
  <w:style w:type="paragraph" w:customStyle="1" w:styleId="B0E222B6D9381043BE330D9FB666BD44">
    <w:name w:val="B0E222B6D9381043BE330D9FB666BD44"/>
    <w:rsid w:val="0056451A"/>
  </w:style>
  <w:style w:type="paragraph" w:customStyle="1" w:styleId="E0C2067B163CE144B43276D7835A99D4">
    <w:name w:val="E0C2067B163CE144B43276D7835A99D4"/>
    <w:rsid w:val="0056451A"/>
  </w:style>
  <w:style w:type="paragraph" w:customStyle="1" w:styleId="296B23C9F6E38E48B258CE9D28DF9A70">
    <w:name w:val="296B23C9F6E38E48B258CE9D28DF9A70"/>
    <w:rsid w:val="0056451A"/>
  </w:style>
  <w:style w:type="paragraph" w:customStyle="1" w:styleId="BF69E2B61867E6498296B91CC915D86F">
    <w:name w:val="BF69E2B61867E6498296B91CC915D86F"/>
    <w:rsid w:val="0056451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F2CD846-E7DF-4C1E-A1C0-C9C4AFB632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2021-02-05T15:40:00Z</dcterms:created>
  <dcterms:modified xsi:type="dcterms:W3CDTF">2021-02-05T15:51:00Z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